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D85" w:rsidRPr="00F66D85" w:rsidRDefault="00F66D85" w:rsidP="00F66D85">
      <w:pPr>
        <w:tabs>
          <w:tab w:val="left" w:pos="70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6D8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F66D85">
        <w:rPr>
          <w:rFonts w:ascii="Times New Roman" w:hAnsi="Times New Roman" w:cs="Times New Roman"/>
          <w:sz w:val="24"/>
          <w:szCs w:val="24"/>
        </w:rPr>
        <w:t>Согласовано»</w:t>
      </w:r>
      <w:r w:rsidRPr="00F66D85">
        <w:rPr>
          <w:sz w:val="24"/>
          <w:szCs w:val="24"/>
        </w:rPr>
        <w:t xml:space="preserve">   </w:t>
      </w:r>
      <w:proofErr w:type="gramEnd"/>
      <w:r w:rsidRPr="00F66D85">
        <w:rPr>
          <w:sz w:val="24"/>
          <w:szCs w:val="24"/>
        </w:rPr>
        <w:t xml:space="preserve">                                                                   </w:t>
      </w:r>
      <w:r w:rsidRPr="00F66D85">
        <w:rPr>
          <w:sz w:val="24"/>
          <w:szCs w:val="24"/>
        </w:rPr>
        <w:tab/>
      </w:r>
      <w:r w:rsidRPr="00F66D85">
        <w:rPr>
          <w:sz w:val="24"/>
          <w:szCs w:val="24"/>
        </w:rPr>
        <w:tab/>
      </w:r>
      <w:r w:rsidRPr="00F66D85">
        <w:rPr>
          <w:sz w:val="24"/>
          <w:szCs w:val="24"/>
        </w:rPr>
        <w:tab/>
      </w:r>
      <w:r w:rsidRPr="00F66D85">
        <w:rPr>
          <w:sz w:val="24"/>
          <w:szCs w:val="24"/>
        </w:rPr>
        <w:tab/>
      </w:r>
      <w:r w:rsidRPr="00F66D85">
        <w:rPr>
          <w:sz w:val="24"/>
          <w:szCs w:val="24"/>
        </w:rPr>
        <w:tab/>
        <w:t xml:space="preserve">    «</w:t>
      </w:r>
      <w:r w:rsidRPr="00F66D85">
        <w:rPr>
          <w:rFonts w:ascii="Times New Roman" w:hAnsi="Times New Roman" w:cs="Times New Roman"/>
          <w:sz w:val="24"/>
          <w:szCs w:val="24"/>
        </w:rPr>
        <w:t xml:space="preserve">Утверждаю» </w:t>
      </w:r>
    </w:p>
    <w:p w:rsidR="00F66D85" w:rsidRPr="00F66D85" w:rsidRDefault="00F66D85" w:rsidP="00F66D85">
      <w:pPr>
        <w:tabs>
          <w:tab w:val="left" w:pos="70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6D85">
        <w:rPr>
          <w:rFonts w:ascii="Times New Roman" w:hAnsi="Times New Roman" w:cs="Times New Roman"/>
          <w:sz w:val="24"/>
          <w:szCs w:val="24"/>
        </w:rPr>
        <w:t xml:space="preserve">Заместитель директора                        </w:t>
      </w:r>
      <w:r w:rsidR="005F77C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F77C2">
        <w:rPr>
          <w:rFonts w:ascii="Times New Roman" w:hAnsi="Times New Roman" w:cs="Times New Roman"/>
          <w:sz w:val="24"/>
          <w:szCs w:val="24"/>
        </w:rPr>
        <w:tab/>
      </w:r>
      <w:r w:rsidR="005F77C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Директор </w:t>
      </w:r>
      <w:proofErr w:type="gramStart"/>
      <w:r w:rsidR="005F77C2">
        <w:rPr>
          <w:rFonts w:ascii="Times New Roman" w:hAnsi="Times New Roman" w:cs="Times New Roman"/>
          <w:sz w:val="24"/>
          <w:szCs w:val="24"/>
        </w:rPr>
        <w:t>МБОУ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6D85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Pr="00F66D85">
        <w:rPr>
          <w:rFonts w:ascii="Times New Roman" w:hAnsi="Times New Roman" w:cs="Times New Roman"/>
          <w:sz w:val="24"/>
          <w:szCs w:val="24"/>
        </w:rPr>
        <w:t>Лучовская</w:t>
      </w:r>
      <w:proofErr w:type="spellEnd"/>
      <w:r w:rsidRPr="00F66D85">
        <w:rPr>
          <w:rFonts w:ascii="Times New Roman" w:hAnsi="Times New Roman" w:cs="Times New Roman"/>
          <w:sz w:val="24"/>
          <w:szCs w:val="24"/>
        </w:rPr>
        <w:t xml:space="preserve"> СОШ»                             </w:t>
      </w:r>
    </w:p>
    <w:p w:rsidR="00F66D85" w:rsidRPr="00F66D85" w:rsidRDefault="00F66D85" w:rsidP="00F66D85">
      <w:pPr>
        <w:tabs>
          <w:tab w:val="left" w:pos="70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6D85">
        <w:rPr>
          <w:rFonts w:ascii="Times New Roman" w:hAnsi="Times New Roman" w:cs="Times New Roman"/>
          <w:sz w:val="24"/>
          <w:szCs w:val="24"/>
        </w:rPr>
        <w:t>по ВР  МБОУ «</w:t>
      </w:r>
      <w:proofErr w:type="spellStart"/>
      <w:r w:rsidRPr="00F66D85">
        <w:rPr>
          <w:rFonts w:ascii="Times New Roman" w:hAnsi="Times New Roman" w:cs="Times New Roman"/>
          <w:sz w:val="24"/>
          <w:szCs w:val="24"/>
        </w:rPr>
        <w:t>Лучовская</w:t>
      </w:r>
      <w:proofErr w:type="spellEnd"/>
      <w:r w:rsidRPr="00F66D85">
        <w:rPr>
          <w:rFonts w:ascii="Times New Roman" w:hAnsi="Times New Roman" w:cs="Times New Roman"/>
          <w:sz w:val="24"/>
          <w:szCs w:val="24"/>
        </w:rPr>
        <w:t xml:space="preserve"> СОШ»                                  </w:t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F77C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35A57">
        <w:rPr>
          <w:rFonts w:ascii="Times New Roman" w:hAnsi="Times New Roman" w:cs="Times New Roman"/>
          <w:sz w:val="24"/>
          <w:szCs w:val="24"/>
        </w:rPr>
        <w:t>_______________</w:t>
      </w:r>
      <w:r w:rsidRPr="00F66D85">
        <w:rPr>
          <w:rFonts w:ascii="Times New Roman" w:hAnsi="Times New Roman" w:cs="Times New Roman"/>
          <w:sz w:val="24"/>
          <w:szCs w:val="24"/>
        </w:rPr>
        <w:t>/ Беспалова Н.В./</w:t>
      </w:r>
    </w:p>
    <w:p w:rsidR="00F66D85" w:rsidRPr="00F66D85" w:rsidRDefault="00F66D85" w:rsidP="00F66D85">
      <w:pPr>
        <w:tabs>
          <w:tab w:val="left" w:pos="70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66D85"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 w:rsidRPr="00F66D85">
        <w:rPr>
          <w:rFonts w:ascii="Times New Roman" w:hAnsi="Times New Roman" w:cs="Times New Roman"/>
          <w:sz w:val="24"/>
          <w:szCs w:val="24"/>
        </w:rPr>
        <w:t>Бахадирова</w:t>
      </w:r>
      <w:proofErr w:type="spellEnd"/>
      <w:r w:rsidRPr="00F66D85">
        <w:rPr>
          <w:rFonts w:ascii="Times New Roman" w:hAnsi="Times New Roman" w:cs="Times New Roman"/>
          <w:sz w:val="24"/>
          <w:szCs w:val="24"/>
        </w:rPr>
        <w:t xml:space="preserve"> В.Л. /                                    </w:t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</w:r>
      <w:r w:rsidRPr="00F66D8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57F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7FA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257FA7">
        <w:rPr>
          <w:rFonts w:ascii="Times New Roman" w:hAnsi="Times New Roman" w:cs="Times New Roman"/>
          <w:sz w:val="24"/>
          <w:szCs w:val="24"/>
        </w:rPr>
        <w:t xml:space="preserve">    » _______________  2018</w:t>
      </w:r>
      <w:r w:rsidRPr="00F66D85">
        <w:rPr>
          <w:rFonts w:ascii="Times New Roman" w:hAnsi="Times New Roman" w:cs="Times New Roman"/>
          <w:sz w:val="24"/>
          <w:szCs w:val="24"/>
        </w:rPr>
        <w:t xml:space="preserve"> г.                                         </w:t>
      </w:r>
    </w:p>
    <w:p w:rsidR="00F66D85" w:rsidRPr="00F66D85" w:rsidRDefault="00257FA7" w:rsidP="00F66D8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» ______________ 2018</w:t>
      </w:r>
      <w:r w:rsidR="00F66D85" w:rsidRPr="00F66D85">
        <w:rPr>
          <w:sz w:val="24"/>
          <w:szCs w:val="24"/>
        </w:rPr>
        <w:t xml:space="preserve"> г.</w:t>
      </w:r>
    </w:p>
    <w:p w:rsidR="00F66D85" w:rsidRPr="00F66D85" w:rsidRDefault="00F66D85" w:rsidP="005F77C2"/>
    <w:p w:rsidR="00F66D85" w:rsidRPr="00F66D85" w:rsidRDefault="00F66D85" w:rsidP="00F66D85">
      <w:pPr>
        <w:spacing w:after="0"/>
        <w:jc w:val="center"/>
        <w:rPr>
          <w:sz w:val="32"/>
          <w:szCs w:val="32"/>
        </w:rPr>
      </w:pPr>
      <w:r w:rsidRPr="00F66D85">
        <w:rPr>
          <w:sz w:val="32"/>
          <w:szCs w:val="32"/>
        </w:rPr>
        <w:t>МБОУ «</w:t>
      </w:r>
      <w:proofErr w:type="spellStart"/>
      <w:r w:rsidRPr="00F66D85">
        <w:rPr>
          <w:sz w:val="32"/>
          <w:szCs w:val="32"/>
        </w:rPr>
        <w:t>Лучовская</w:t>
      </w:r>
      <w:proofErr w:type="spellEnd"/>
      <w:r w:rsidRPr="00F66D85">
        <w:rPr>
          <w:sz w:val="32"/>
          <w:szCs w:val="32"/>
        </w:rPr>
        <w:t xml:space="preserve"> СОШ»</w:t>
      </w:r>
    </w:p>
    <w:p w:rsidR="00F66D85" w:rsidRPr="00F66D85" w:rsidRDefault="00F66D85" w:rsidP="00F66D85">
      <w:pPr>
        <w:spacing w:after="0"/>
        <w:jc w:val="center"/>
        <w:rPr>
          <w:sz w:val="32"/>
          <w:szCs w:val="32"/>
        </w:rPr>
      </w:pPr>
      <w:proofErr w:type="spellStart"/>
      <w:r w:rsidRPr="00F66D85">
        <w:rPr>
          <w:sz w:val="32"/>
          <w:szCs w:val="32"/>
        </w:rPr>
        <w:t>Чистопольского</w:t>
      </w:r>
      <w:proofErr w:type="spellEnd"/>
      <w:r w:rsidRPr="00F66D85">
        <w:rPr>
          <w:sz w:val="32"/>
          <w:szCs w:val="32"/>
        </w:rPr>
        <w:t xml:space="preserve"> муниципального района</w:t>
      </w:r>
    </w:p>
    <w:p w:rsidR="00F66D85" w:rsidRDefault="00F66D85" w:rsidP="00F66D85">
      <w:pPr>
        <w:spacing w:after="0"/>
        <w:jc w:val="center"/>
        <w:rPr>
          <w:sz w:val="32"/>
          <w:szCs w:val="32"/>
        </w:rPr>
      </w:pPr>
      <w:r w:rsidRPr="00F66D85">
        <w:rPr>
          <w:sz w:val="32"/>
          <w:szCs w:val="32"/>
        </w:rPr>
        <w:t>Республики Татарстан</w:t>
      </w:r>
    </w:p>
    <w:p w:rsidR="005F77C2" w:rsidRDefault="005F77C2" w:rsidP="00F66D85">
      <w:pPr>
        <w:spacing w:after="0"/>
        <w:jc w:val="center"/>
        <w:rPr>
          <w:sz w:val="32"/>
          <w:szCs w:val="32"/>
        </w:rPr>
      </w:pPr>
    </w:p>
    <w:p w:rsidR="005F77C2" w:rsidRDefault="005F77C2" w:rsidP="00F66D85">
      <w:pPr>
        <w:spacing w:after="0"/>
        <w:jc w:val="center"/>
        <w:rPr>
          <w:sz w:val="32"/>
          <w:szCs w:val="32"/>
        </w:rPr>
      </w:pPr>
    </w:p>
    <w:p w:rsidR="005F77C2" w:rsidRDefault="005F77C2" w:rsidP="005F77C2">
      <w:pPr>
        <w:tabs>
          <w:tab w:val="left" w:pos="1408"/>
        </w:tabs>
        <w:spacing w:after="0"/>
        <w:jc w:val="center"/>
        <w:rPr>
          <w:rFonts w:ascii="Times New Roman" w:hAnsi="Times New Roman" w:cs="Aharoni"/>
          <w:b/>
          <w:i/>
          <w:sz w:val="52"/>
          <w:szCs w:val="52"/>
        </w:rPr>
      </w:pPr>
      <w:r w:rsidRPr="005F77C2">
        <w:rPr>
          <w:rFonts w:ascii="Times New Roman" w:hAnsi="Times New Roman" w:cs="Aharoni"/>
          <w:b/>
          <w:i/>
          <w:sz w:val="52"/>
          <w:szCs w:val="52"/>
        </w:rPr>
        <w:t xml:space="preserve">Программа </w:t>
      </w:r>
    </w:p>
    <w:p w:rsidR="005F77C2" w:rsidRDefault="005F77C2" w:rsidP="005F77C2">
      <w:pPr>
        <w:tabs>
          <w:tab w:val="left" w:pos="1408"/>
        </w:tabs>
        <w:spacing w:after="0"/>
        <w:jc w:val="center"/>
        <w:rPr>
          <w:rFonts w:ascii="Times New Roman" w:hAnsi="Times New Roman" w:cs="Aharoni"/>
          <w:b/>
          <w:i/>
          <w:sz w:val="52"/>
          <w:szCs w:val="52"/>
        </w:rPr>
      </w:pPr>
      <w:r>
        <w:rPr>
          <w:rFonts w:ascii="Times New Roman" w:hAnsi="Times New Roman" w:cs="Aharoni"/>
          <w:b/>
          <w:i/>
          <w:sz w:val="52"/>
          <w:szCs w:val="52"/>
        </w:rPr>
        <w:t>Юных инспекторов дорожного движения</w:t>
      </w:r>
    </w:p>
    <w:p w:rsidR="005F77C2" w:rsidRDefault="005F77C2" w:rsidP="005F77C2">
      <w:pPr>
        <w:tabs>
          <w:tab w:val="left" w:pos="1408"/>
        </w:tabs>
        <w:spacing w:after="0"/>
        <w:jc w:val="center"/>
        <w:rPr>
          <w:rFonts w:ascii="Times New Roman" w:hAnsi="Times New Roman" w:cs="Aharoni"/>
          <w:b/>
          <w:i/>
          <w:sz w:val="52"/>
          <w:szCs w:val="52"/>
        </w:rPr>
      </w:pPr>
      <w:r>
        <w:rPr>
          <w:rFonts w:ascii="Times New Roman" w:hAnsi="Times New Roman" w:cs="Aharoni"/>
          <w:b/>
          <w:i/>
          <w:sz w:val="52"/>
          <w:szCs w:val="52"/>
        </w:rPr>
        <w:t xml:space="preserve"> «ЖЕЗЛ»</w:t>
      </w:r>
    </w:p>
    <w:p w:rsidR="005F77C2" w:rsidRPr="005F77C2" w:rsidRDefault="005F77C2" w:rsidP="005F77C2">
      <w:pPr>
        <w:tabs>
          <w:tab w:val="left" w:pos="1408"/>
        </w:tabs>
        <w:spacing w:after="0"/>
        <w:jc w:val="center"/>
        <w:rPr>
          <w:rFonts w:ascii="Times New Roman" w:hAnsi="Times New Roman" w:cs="Aharoni"/>
          <w:b/>
          <w:i/>
          <w:sz w:val="52"/>
          <w:szCs w:val="52"/>
        </w:rPr>
      </w:pPr>
    </w:p>
    <w:p w:rsidR="005F77C2" w:rsidRPr="00F66D85" w:rsidRDefault="005F77C2" w:rsidP="00F66D85">
      <w:pPr>
        <w:spacing w:after="0"/>
        <w:jc w:val="center"/>
        <w:rPr>
          <w:sz w:val="32"/>
          <w:szCs w:val="32"/>
        </w:rPr>
      </w:pPr>
    </w:p>
    <w:p w:rsidR="00F66D85" w:rsidRPr="00F66D85" w:rsidRDefault="00F66D85" w:rsidP="00F66D85">
      <w:pPr>
        <w:spacing w:after="0" w:line="276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</w:t>
      </w:r>
      <w:r w:rsidR="005F77C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</w:t>
      </w:r>
      <w:r w:rsidR="005F77C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  <w:t xml:space="preserve">  Составитель: </w:t>
      </w:r>
    </w:p>
    <w:p w:rsidR="00F66D85" w:rsidRPr="00F66D85" w:rsidRDefault="00F66D85" w:rsidP="00F66D85">
      <w:pPr>
        <w:spacing w:after="0" w:line="276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                             </w:t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  <w:t xml:space="preserve"> педагог-организатор</w:t>
      </w:r>
    </w:p>
    <w:p w:rsidR="00F66D85" w:rsidRPr="00F66D85" w:rsidRDefault="00F66D85" w:rsidP="005F77C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 </w:t>
      </w:r>
      <w:r w:rsidR="005F77C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</w:t>
      </w:r>
      <w:r w:rsidR="005F77C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5F77C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  <w:t xml:space="preserve">   </w:t>
      </w:r>
      <w:proofErr w:type="spellStart"/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Лапаева</w:t>
      </w:r>
      <w:proofErr w:type="spellEnd"/>
      <w:r w:rsidRPr="00F66D8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Е.И.</w:t>
      </w:r>
    </w:p>
    <w:p w:rsidR="00F66D85" w:rsidRPr="00F66D85" w:rsidRDefault="00257FA7" w:rsidP="00F66D85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  <w:r w:rsidR="00F66D85" w:rsidRPr="00F66D85">
        <w:rPr>
          <w:sz w:val="28"/>
          <w:szCs w:val="28"/>
        </w:rPr>
        <w:t xml:space="preserve"> г.</w:t>
      </w:r>
    </w:p>
    <w:p w:rsidR="00F66D85" w:rsidRDefault="00F66D85" w:rsidP="00F66D85">
      <w:pPr>
        <w:spacing w:after="0" w:line="240" w:lineRule="auto"/>
        <w:rPr>
          <w:sz w:val="24"/>
          <w:szCs w:val="32"/>
        </w:rPr>
      </w:pPr>
    </w:p>
    <w:p w:rsidR="00F66D85" w:rsidRDefault="00F66D85" w:rsidP="00F66D85">
      <w:pPr>
        <w:spacing w:after="0" w:line="240" w:lineRule="auto"/>
        <w:rPr>
          <w:sz w:val="24"/>
          <w:szCs w:val="32"/>
        </w:rPr>
      </w:pPr>
    </w:p>
    <w:p w:rsidR="00A6783C" w:rsidRDefault="00A6783C" w:rsidP="00F66D85">
      <w:pPr>
        <w:spacing w:after="0" w:line="240" w:lineRule="auto"/>
        <w:rPr>
          <w:sz w:val="24"/>
          <w:szCs w:val="32"/>
        </w:rPr>
      </w:pPr>
    </w:p>
    <w:p w:rsidR="00537D0F" w:rsidRPr="00537D0F" w:rsidRDefault="00537D0F" w:rsidP="00537D0F">
      <w:pPr>
        <w:keepNext/>
        <w:keepLines/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3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  <w:bookmarkEnd w:id="0"/>
    </w:p>
    <w:p w:rsidR="00537D0F" w:rsidRPr="00537D0F" w:rsidRDefault="00537D0F" w:rsidP="00537D0F">
      <w:pPr>
        <w:spacing w:after="0" w:line="276" w:lineRule="auto"/>
        <w:ind w:left="20" w:right="20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7C3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членов отряда ЮИД «Жезл»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составлена на основе программы дополнительного образования по профилактике детского дорожно-транспортного травматизма «Правила дорожного движения»; в рамках реализации Федеральной целевой программы «Повышение безопасности дорожного движения в 2013-2020 годах» на основании постановления Правительства </w:t>
      </w:r>
      <w:proofErr w:type="gram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РФ .</w:t>
      </w:r>
      <w:proofErr w:type="gram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составлена в соответствии с требованиями Федерального государственного образовательного стандарта нового поколения и направлена на обучение правилам дорожного движения (ПДД) и основам безопасного поведения на дорогах и разработана в соответствии с требованиями Законов РФ «Об образовании»,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</w:t>
      </w:r>
    </w:p>
    <w:p w:rsidR="00537D0F" w:rsidRPr="00537D0F" w:rsidRDefault="00537D0F" w:rsidP="00537D0F">
      <w:pPr>
        <w:spacing w:after="0" w:line="276" w:lineRule="auto"/>
        <w:ind w:left="20" w:right="20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идея курса — формирование представлений о правилах дорожного движения и навыков безопасного поведения на улицах и дорогах.</w:t>
      </w:r>
    </w:p>
    <w:p w:rsidR="00537D0F" w:rsidRPr="00537D0F" w:rsidRDefault="00537D0F" w:rsidP="00537D0F">
      <w:pPr>
        <w:spacing w:after="0" w:line="276" w:lineRule="auto"/>
        <w:ind w:left="20" w:right="20"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транспортных происшествий. Практически с порога дома он становится участником дорожного движения, </w:t>
      </w:r>
      <w:proofErr w:type="gram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proofErr w:type="gram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дворы стали, объектами дорожного движения.</w:t>
      </w:r>
    </w:p>
    <w:p w:rsidR="00537D0F" w:rsidRPr="00537D0F" w:rsidRDefault="00537D0F" w:rsidP="00537D0F">
      <w:pPr>
        <w:spacing w:after="0" w:line="276" w:lineRule="auto"/>
        <w:ind w:left="20" w:right="20"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известно, какую опасность для детей представляет сегодня дорога. Только на дорогах России ежегодно попадают в беду более 30 тысяч человек и среди них значительное число составляют дети. Одна из причин такого явления —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элементарной культуры поведения в условиях дорожного движения, неподготовленность детей к самостоятельному безопасному передвижению по улицам и дорогам. Становится, очевидно, что семья в одиночку не может справиться с решением этих задач воспитания. Все это определяет необходимость введения данного курса в начальной школе.</w:t>
      </w:r>
    </w:p>
    <w:p w:rsidR="00537D0F" w:rsidRPr="00537D0F" w:rsidRDefault="00537D0F" w:rsidP="00537D0F">
      <w:pPr>
        <w:spacing w:after="0" w:line="276" w:lineRule="auto"/>
        <w:ind w:left="20" w:right="20"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="00D53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формирование обязательного минимума знаний и умений, который обеспечит развитие новых социальных ролей школьника как участника дорожного движения, культуры поведения на дорогах и улицах. В дальнейшем дети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школьники.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реализацию умения, относящегося к культуре безопасности жизнедеятельности в рамках внеурочной образовательной деятельности.</w:t>
      </w:r>
    </w:p>
    <w:p w:rsidR="00537D0F" w:rsidRPr="00537D0F" w:rsidRDefault="00537D0F" w:rsidP="00537D0F">
      <w:pPr>
        <w:spacing w:after="0" w:line="276" w:lineRule="auto"/>
        <w:ind w:left="20" w:firstLine="3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решает</w:t>
      </w:r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следующие задачи: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00"/>
        </w:tabs>
        <w:spacing w:after="0" w:line="276" w:lineRule="auto"/>
        <w:ind w:left="20"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знаний о правилах движения на проезжей части;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00"/>
        </w:tabs>
        <w:spacing w:after="0" w:line="276" w:lineRule="auto"/>
        <w:ind w:left="20" w:firstLine="3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пониманию сигналов светофора и жестов регулировщика;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20"/>
        </w:tabs>
        <w:spacing w:after="0" w:line="276" w:lineRule="auto"/>
        <w:ind w:left="20"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умения пользоваться общественным транспортом;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20"/>
        </w:tabs>
        <w:spacing w:after="0" w:line="276" w:lineRule="auto"/>
        <w:ind w:left="740" w:right="240" w:hanging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со значениями важнейших дорожных знаков, указателей, линий разметки проезжей части;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20"/>
        </w:tabs>
        <w:spacing w:after="0" w:line="276" w:lineRule="auto"/>
        <w:ind w:left="740" w:right="240" w:hanging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осознания опасности неконтролируемого поведения на проезжей части, нарушения правил дорожного движения;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20"/>
        </w:tabs>
        <w:spacing w:after="0" w:line="276" w:lineRule="auto"/>
        <w:ind w:left="740" w:right="240" w:hanging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воспитание бережного отношения к своей жизни и своему здоровью, а также к жизни и здоровью всех участников дорожного движения.</w:t>
      </w:r>
    </w:p>
    <w:p w:rsidR="00537D0F" w:rsidRPr="00537D0F" w:rsidRDefault="00537D0F" w:rsidP="00537D0F">
      <w:pPr>
        <w:spacing w:after="0" w:line="276" w:lineRule="auto"/>
        <w:ind w:left="20" w:right="240"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</w:t>
      </w:r>
      <w:r w:rsidR="00D53E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рамма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</w:t>
      </w:r>
      <w:r w:rsidR="007C3F3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итана на 2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D53E2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D0F" w:rsidRPr="00537D0F" w:rsidRDefault="00537D0F" w:rsidP="00537D0F">
      <w:pPr>
        <w:keepNext/>
        <w:keepLines/>
        <w:spacing w:after="0" w:line="276" w:lineRule="auto"/>
        <w:ind w:left="216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4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реализации программы:</w:t>
      </w:r>
      <w:bookmarkEnd w:id="1"/>
    </w:p>
    <w:p w:rsidR="00537D0F" w:rsidRPr="00537D0F" w:rsidRDefault="00537D0F" w:rsidP="00537D0F">
      <w:pPr>
        <w:numPr>
          <w:ilvl w:val="1"/>
          <w:numId w:val="14"/>
        </w:numPr>
        <w:tabs>
          <w:tab w:val="left" w:pos="390"/>
        </w:tabs>
        <w:spacing w:after="0" w:line="276" w:lineRule="auto"/>
        <w:ind w:left="20" w:right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индивидуального и дифференцированного подхода предполагает учёт личностных, возрастных особенностей учащихся начальных классов и уровня их психического и физического развития.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289"/>
        </w:tabs>
        <w:spacing w:after="0" w:line="276" w:lineRule="auto"/>
        <w:ind w:left="20" w:right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взаимодействия "Дети - дорожная среда". 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информацией взрослых, обращающих внимание на светофор, пешеходный переход, опасность на дороге, скорость движения и т.д.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361"/>
        </w:tabs>
        <w:spacing w:after="0" w:line="276" w:lineRule="auto"/>
        <w:ind w:left="20" w:right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взаимосвязи причин опасного поведения и его последствия. Учащиеся должны знать, какие опасности могут подстерегать их в дорожной среде.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284"/>
        </w:tabs>
        <w:spacing w:after="0" w:line="276" w:lineRule="auto"/>
        <w:ind w:left="20" w:right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возрастной безопасности. У младших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- необходимо воспитывать понимание опасности дорожной среды и вырабатывать привычки, умения и навыки безопасного поведения.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337"/>
        </w:tabs>
        <w:spacing w:after="0" w:line="276" w:lineRule="auto"/>
        <w:ind w:left="20" w:right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социальной безопасности.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Правила дорожного движения нужно соблюдать для общей безопасности, так как неправильные действия школьника на улице и дороге опасны и для него самого, и для окружающих.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438"/>
        </w:tabs>
        <w:spacing w:after="0" w:line="276" w:lineRule="auto"/>
        <w:ind w:left="20" w:right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самоорганизации,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самовоспитания. Этот принцип реализуется при осознании детьми правил безопасного поведения. Для подкрепления самовоспитания нужен положительный пример взрослых.</w:t>
      </w:r>
    </w:p>
    <w:p w:rsidR="00537D0F" w:rsidRPr="00537D0F" w:rsidRDefault="00537D0F" w:rsidP="00537D0F">
      <w:pPr>
        <w:keepNext/>
        <w:keepLines/>
        <w:spacing w:after="0" w:line="276" w:lineRule="auto"/>
        <w:ind w:left="288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5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</w:t>
      </w:r>
      <w:bookmarkEnd w:id="2"/>
    </w:p>
    <w:p w:rsidR="00537D0F" w:rsidRPr="00537D0F" w:rsidRDefault="00537D0F" w:rsidP="00537D0F">
      <w:pPr>
        <w:spacing w:after="0" w:line="276" w:lineRule="auto"/>
        <w:ind w:left="20" w:right="240"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gram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</w:t>
      </w:r>
      <w:proofErr w:type="gram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групповые занятия, так и индивидуальные, а также проведение массовых мероприятий. Так как программа больше всего уделяет внимание</w:t>
      </w:r>
    </w:p>
    <w:p w:rsidR="00537D0F" w:rsidRPr="00537D0F" w:rsidRDefault="00537D0F" w:rsidP="00537D0F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пропаганде знаний ПДД и профилактике детского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занятия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тренинги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дорожных ситуаций на настольных играх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18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соревнования, КВН, викторины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наглядных пособий для занятий по правилам дорожного движения;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выпуск стенгазет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проектов по ПДД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 работниками ГИБДД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видеофильмов</w:t>
      </w:r>
    </w:p>
    <w:p w:rsidR="00537D0F" w:rsidRPr="00537D0F" w:rsidRDefault="00537D0F" w:rsidP="00537D0F">
      <w:pPr>
        <w:spacing w:after="0" w:line="276" w:lineRule="auto"/>
        <w:ind w:right="2920" w:firstLine="31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средства обучения: Словесные -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рассказ, объяснение, беседа.</w:t>
      </w:r>
    </w:p>
    <w:p w:rsidR="00537D0F" w:rsidRPr="00537D0F" w:rsidRDefault="00537D0F" w:rsidP="00537D0F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 -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иллюстрационных пособий, плакатов, схем, зарисовок на доске, стендов, видеофильмов, презентаций.</w:t>
      </w:r>
    </w:p>
    <w:p w:rsidR="00537D0F" w:rsidRPr="00537D0F" w:rsidRDefault="00537D0F" w:rsidP="00AC0238">
      <w:pPr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-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городу (поселку) с целью изучения программного материала.</w:t>
      </w:r>
    </w:p>
    <w:p w:rsidR="00537D0F" w:rsidRPr="00537D0F" w:rsidRDefault="00537D0F" w:rsidP="00537D0F">
      <w:pPr>
        <w:keepNext/>
        <w:keepLines/>
        <w:spacing w:after="0" w:line="276" w:lineRule="auto"/>
        <w:ind w:firstLine="314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6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программы</w:t>
      </w:r>
      <w:bookmarkEnd w:id="3"/>
    </w:p>
    <w:p w:rsidR="00537D0F" w:rsidRPr="00537D0F" w:rsidRDefault="00257FA7" w:rsidP="00537D0F">
      <w:pPr>
        <w:spacing w:after="0" w:line="276" w:lineRule="auto"/>
        <w:ind w:left="3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01.09.2018 - 31.08.2020</w:t>
      </w:r>
    </w:p>
    <w:p w:rsidR="00537D0F" w:rsidRPr="00537D0F" w:rsidRDefault="00537D0F" w:rsidP="00537D0F">
      <w:pPr>
        <w:keepNext/>
        <w:keepLines/>
        <w:spacing w:after="0" w:line="276" w:lineRule="auto"/>
        <w:ind w:left="288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bookmark7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</w:t>
      </w:r>
      <w:bookmarkEnd w:id="4"/>
    </w:p>
    <w:p w:rsidR="00537D0F" w:rsidRPr="00537D0F" w:rsidRDefault="00537D0F" w:rsidP="00537D0F">
      <w:pPr>
        <w:numPr>
          <w:ilvl w:val="1"/>
          <w:numId w:val="14"/>
        </w:numPr>
        <w:tabs>
          <w:tab w:val="left" w:pos="494"/>
        </w:tabs>
        <w:spacing w:after="0" w:line="276" w:lineRule="auto"/>
        <w:ind w:left="440" w:right="20" w:hanging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(классные кабинеты, асфальтированная площадка, спортивный зал).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518"/>
        </w:tabs>
        <w:spacing w:after="0" w:line="276" w:lineRule="auto"/>
        <w:ind w:left="440" w:right="20" w:hanging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 (велосипеды, настольные и напольные игры по ПДД, канцтовары и др.).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514"/>
        </w:tabs>
        <w:spacing w:after="0" w:line="276" w:lineRule="auto"/>
        <w:ind w:left="440" w:right="20" w:hanging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(заместитель директора по ВР, педагог-организатор, руководитель ЮИД, инспектор ГИБДД).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518"/>
        </w:tabs>
        <w:spacing w:after="0" w:line="276" w:lineRule="auto"/>
        <w:ind w:left="440" w:right="20" w:hanging="44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37D0F" w:rsidRPr="00537D0F" w:rsidSect="004411E8">
          <w:pgSz w:w="16837" w:h="11905" w:orient="landscape"/>
          <w:pgMar w:top="505" w:right="1181" w:bottom="1585" w:left="1174" w:header="0" w:footer="3" w:gutter="0"/>
          <w:cols w:space="720"/>
          <w:noEndnote/>
          <w:docGrid w:linePitch="360"/>
        </w:sect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(Правила дорожного движения, плак</w:t>
      </w:r>
      <w:r w:rsidR="00F3130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аты, видеофильмы по ПДД, и др.)</w:t>
      </w:r>
    </w:p>
    <w:p w:rsidR="00537D0F" w:rsidRPr="00537D0F" w:rsidRDefault="00537D0F" w:rsidP="00F3130C">
      <w:pPr>
        <w:keepNext/>
        <w:keepLines/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bookmark8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Ожидаемые результаты освоения обучающимися программы</w:t>
      </w:r>
      <w:bookmarkEnd w:id="5"/>
    </w:p>
    <w:p w:rsidR="00537D0F" w:rsidRPr="00537D0F" w:rsidRDefault="00537D0F" w:rsidP="00537D0F">
      <w:pPr>
        <w:spacing w:after="0" w:line="276" w:lineRule="auto"/>
        <w:ind w:left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Личностными результатами изучения курса является формирование следующих умений: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0"/>
        </w:tabs>
        <w:spacing w:after="0" w:line="276" w:lineRule="auto"/>
        <w:ind w:left="380" w:right="2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0"/>
        </w:tabs>
        <w:spacing w:after="0" w:line="276" w:lineRule="auto"/>
        <w:ind w:left="380" w:right="2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своё отношение к поступкам с позиции общечеловеческих нравственных ценностей;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0"/>
        </w:tabs>
        <w:spacing w:after="0" w:line="276" w:lineRule="auto"/>
        <w:ind w:left="380" w:right="2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ситуациях, опираясь на знания правил дорожного движения, делать выбор, как поступить;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420"/>
        </w:tabs>
        <w:spacing w:after="0" w:line="276" w:lineRule="auto"/>
        <w:ind w:left="380" w:right="2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537D0F" w:rsidRPr="00537D0F" w:rsidRDefault="00537D0F" w:rsidP="00537D0F">
      <w:pPr>
        <w:spacing w:after="0" w:line="276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Метапредметными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результатами изучения курса является формирование следующих</w:t>
      </w:r>
    </w:p>
    <w:p w:rsidR="00537D0F" w:rsidRPr="00537D0F" w:rsidRDefault="00537D0F" w:rsidP="00537D0F">
      <w:pPr>
        <w:spacing w:after="0" w:line="276" w:lineRule="auto"/>
        <w:ind w:left="3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универсальных учебных действий:</w:t>
      </w:r>
    </w:p>
    <w:p w:rsidR="00537D0F" w:rsidRPr="00537D0F" w:rsidRDefault="00537D0F" w:rsidP="00537D0F">
      <w:pPr>
        <w:spacing w:after="0" w:line="276" w:lineRule="auto"/>
        <w:ind w:left="3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Регулятивные УУД: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43"/>
        </w:tabs>
        <w:spacing w:after="0" w:line="276" w:lineRule="auto"/>
        <w:ind w:left="38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цель деятельности;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34"/>
        </w:tabs>
        <w:spacing w:after="0" w:line="276" w:lineRule="auto"/>
        <w:ind w:left="38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обнаруживать и формулировать проблемы;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34"/>
        </w:tabs>
        <w:spacing w:after="0" w:line="276" w:lineRule="auto"/>
        <w:ind w:left="38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43"/>
        </w:tabs>
        <w:spacing w:after="0" w:line="276" w:lineRule="auto"/>
        <w:ind w:left="38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43"/>
        </w:tabs>
        <w:spacing w:after="0" w:line="276" w:lineRule="auto"/>
        <w:ind w:left="380" w:right="2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537D0F" w:rsidRPr="00537D0F" w:rsidRDefault="00537D0F" w:rsidP="00537D0F">
      <w:pPr>
        <w:spacing w:after="0" w:line="276" w:lineRule="auto"/>
        <w:ind w:left="3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Познавательные УУД: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38"/>
        </w:tabs>
        <w:spacing w:after="0" w:line="276" w:lineRule="auto"/>
        <w:ind w:left="380" w:right="2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43"/>
        </w:tabs>
        <w:spacing w:after="0" w:line="276" w:lineRule="auto"/>
        <w:ind w:left="380" w:right="20" w:hanging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деятельности;</w:t>
      </w:r>
    </w:p>
    <w:p w:rsidR="00537D0F" w:rsidRPr="00537D0F" w:rsidRDefault="00537D0F" w:rsidP="00537D0F">
      <w:pPr>
        <w:spacing w:after="0" w:line="276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Коммуникативные УУД: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283"/>
        </w:tabs>
        <w:spacing w:after="0" w:line="276" w:lineRule="auto"/>
        <w:ind w:left="28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283"/>
        </w:tabs>
        <w:spacing w:after="0" w:line="276" w:lineRule="auto"/>
        <w:ind w:left="28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свою точку зрения;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283"/>
        </w:tabs>
        <w:spacing w:after="0" w:line="276" w:lineRule="auto"/>
        <w:ind w:left="280" w:right="2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278"/>
        </w:tabs>
        <w:spacing w:after="0" w:line="276" w:lineRule="auto"/>
        <w:ind w:left="28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278"/>
        </w:tabs>
        <w:spacing w:after="0" w:line="276" w:lineRule="auto"/>
        <w:ind w:left="280" w:hanging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</w:t>
      </w:r>
    </w:p>
    <w:p w:rsidR="00537D0F" w:rsidRPr="00537D0F" w:rsidRDefault="00537D0F" w:rsidP="00537D0F">
      <w:pPr>
        <w:spacing w:after="0" w:line="276" w:lineRule="auto"/>
        <w:ind w:left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proofErr w:type="gram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proofErr w:type="gram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стоящих перед программой позволит: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41"/>
        </w:tabs>
        <w:spacing w:after="0" w:line="276" w:lineRule="auto"/>
        <w:ind w:left="1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количества ДТП с уч</w:t>
      </w:r>
      <w:r w:rsidR="0031731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астием обучающихся</w:t>
      </w:r>
      <w:bookmarkStart w:id="6" w:name="_GoBack"/>
      <w:bookmarkEnd w:id="6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60"/>
        </w:tabs>
        <w:spacing w:after="0" w:line="276" w:lineRule="auto"/>
        <w:ind w:left="1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количества обучающихся, входящих в состав отряда ЮИД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50"/>
        </w:tabs>
        <w:spacing w:after="0" w:line="276" w:lineRule="auto"/>
        <w:ind w:left="136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теоретических знаний по ПДД (100 % выполнение программных требований).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65"/>
        </w:tabs>
        <w:spacing w:after="0" w:line="276" w:lineRule="auto"/>
        <w:ind w:left="136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результатов деятельности в школьных СМИ (постоянно действующий уголок безопасности дорожного движения)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46"/>
        </w:tabs>
        <w:spacing w:after="0" w:line="276" w:lineRule="auto"/>
        <w:ind w:left="136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Разработать методические рекомендации для классных руководителей по вопросам профилактики детского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транспортного травматизма;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50"/>
        </w:tabs>
        <w:spacing w:after="0" w:line="276" w:lineRule="auto"/>
        <w:ind w:left="136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Внедрить новые инновационные технологии профилактики детского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транспортного травматизма;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50"/>
        </w:tabs>
        <w:spacing w:after="0" w:line="276" w:lineRule="auto"/>
        <w:ind w:left="1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учащихся об истории правил дорожного движения;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46"/>
        </w:tabs>
        <w:spacing w:after="0" w:line="276" w:lineRule="auto"/>
        <w:ind w:left="1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дорожную грамотность учащихся;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60"/>
        </w:tabs>
        <w:spacing w:after="0" w:line="276" w:lineRule="auto"/>
        <w:ind w:left="136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мотивационно - поведенческую культуру ребенка в условиях общения с дорогой;</w:t>
      </w:r>
    </w:p>
    <w:p w:rsidR="00537D0F" w:rsidRPr="00537D0F" w:rsidRDefault="00537D0F" w:rsidP="00537D0F">
      <w:pPr>
        <w:numPr>
          <w:ilvl w:val="1"/>
          <w:numId w:val="14"/>
        </w:numPr>
        <w:tabs>
          <w:tab w:val="left" w:pos="1331"/>
        </w:tabs>
        <w:spacing w:after="0" w:line="276" w:lineRule="auto"/>
        <w:ind w:left="136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37D0F" w:rsidRPr="00537D0F" w:rsidSect="004C4895">
          <w:pgSz w:w="16837" w:h="11905" w:orient="landscape"/>
          <w:pgMar w:top="824" w:right="1349" w:bottom="1366" w:left="1195" w:header="0" w:footer="3" w:gutter="0"/>
          <w:cols w:space="720"/>
          <w:noEndnote/>
          <w:docGrid w:linePitch="360"/>
        </w:sect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ответственность детей за свое поведение на дороге.</w:t>
      </w:r>
    </w:p>
    <w:p w:rsidR="00537D0F" w:rsidRPr="00537D0F" w:rsidRDefault="00537D0F" w:rsidP="00537D0F">
      <w:pPr>
        <w:keepNext/>
        <w:keepLines/>
        <w:spacing w:after="0" w:line="276" w:lineRule="auto"/>
        <w:ind w:left="22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bookmark10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</w:t>
      </w:r>
      <w:bookmarkEnd w:id="7"/>
    </w:p>
    <w:p w:rsidR="00537D0F" w:rsidRPr="00537D0F" w:rsidRDefault="00537D0F" w:rsidP="00537D0F">
      <w:pPr>
        <w:keepNext/>
        <w:keepLines/>
        <w:spacing w:after="0" w:line="276" w:lineRule="auto"/>
        <w:ind w:left="278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bookmark11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ВЫПУСКНИКОВ ОТРЯДА ЮИД:</w:t>
      </w:r>
      <w:bookmarkEnd w:id="8"/>
    </w:p>
    <w:p w:rsidR="00537D0F" w:rsidRPr="00537D0F" w:rsidRDefault="00537D0F" w:rsidP="00537D0F">
      <w:pPr>
        <w:spacing w:after="0" w:line="276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итоге обучения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правопослушному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безопасному поведению на улицах, дорогах и в транспорте учащиеся 5-го класса</w:t>
      </w:r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должны знать: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опасные места вокруг школы, дома, на улицах и дорогах;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 участки улиц и дорог в селе;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41"/>
        </w:tabs>
        <w:spacing w:after="0" w:line="276" w:lineRule="auto"/>
        <w:ind w:left="740" w:right="2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поведения в дорожной среде, приводящие к несчастным случаям и авариям;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на улицах и дорогах, связанные с погодными условиями и освещением;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right="2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где можно и нельзя играть, кататься на велосипеде, роликовых коньках, самокатных средствах, санках и т.п.;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right="2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и назначение дорожных знаков для пешеходов и некоторых знаков для водителей;</w:t>
      </w:r>
    </w:p>
    <w:p w:rsidR="00537D0F" w:rsidRPr="00537D0F" w:rsidRDefault="00537D0F" w:rsidP="00537D0F">
      <w:pPr>
        <w:keepNext/>
        <w:keepLines/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" w:name="bookmark12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Правила:</w:t>
      </w:r>
      <w:bookmarkEnd w:id="9"/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 улиц и дорог по сигналам светофора;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 улиц и дорог по пешеходным переходам;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right="2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 проезжей части дороги при отсутствии пешеходных переходов и светофоров в зоне видимости;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right="2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46"/>
        </w:tabs>
        <w:spacing w:after="0" w:line="276" w:lineRule="auto"/>
        <w:ind w:left="740" w:right="2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по тротуару, пешеходной дорожке (а при их отсутствии — по обочине и краю проезжей части со взрослыми);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46"/>
        </w:tabs>
        <w:spacing w:after="0" w:line="276" w:lineRule="auto"/>
        <w:ind w:left="74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группы детей в сопровождении взрослых;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41"/>
        </w:tabs>
        <w:spacing w:after="0" w:line="276" w:lineRule="auto"/>
        <w:ind w:left="740" w:right="2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этичного, вежливого и безопасного поведения в транспорте, находясь со взрослыми;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750"/>
        </w:tabs>
        <w:spacing w:after="0" w:line="276" w:lineRule="auto"/>
        <w:ind w:left="740" w:right="20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поведения при езде на велосипеде и возраст, с которого можно выезжать на улицы и дороги.</w:t>
      </w:r>
    </w:p>
    <w:p w:rsidR="00537D0F" w:rsidRPr="00537D0F" w:rsidRDefault="00537D0F" w:rsidP="00537D0F">
      <w:pPr>
        <w:keepNext/>
        <w:keepLines/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0" w:name="bookmark13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5-го класса должны уметь:</w:t>
      </w:r>
      <w:bookmarkEnd w:id="10"/>
    </w:p>
    <w:p w:rsidR="00537D0F" w:rsidRPr="00537D0F" w:rsidRDefault="00537D0F" w:rsidP="00537D0F">
      <w:pPr>
        <w:numPr>
          <w:ilvl w:val="0"/>
          <w:numId w:val="14"/>
        </w:numPr>
        <w:tabs>
          <w:tab w:val="left" w:pos="350"/>
        </w:tabs>
        <w:spacing w:after="0" w:line="276" w:lineRule="auto"/>
        <w:ind w:left="360" w:right="2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50"/>
        </w:tabs>
        <w:spacing w:after="0" w:line="276" w:lineRule="auto"/>
        <w:ind w:left="360" w:right="2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 вести себя во дворах, жилых зонах, на тротуаре, при движении группой, в транспорте, при езде на велосипеде.</w:t>
      </w:r>
    </w:p>
    <w:p w:rsidR="00537D0F" w:rsidRPr="00537D0F" w:rsidRDefault="00537D0F" w:rsidP="00537D0F">
      <w:pPr>
        <w:keepNext/>
        <w:keepLines/>
        <w:spacing w:after="0" w:line="276" w:lineRule="auto"/>
        <w:ind w:left="280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" w:name="bookmark14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контроля:</w:t>
      </w:r>
      <w:bookmarkEnd w:id="11"/>
    </w:p>
    <w:p w:rsidR="00537D0F" w:rsidRPr="00537D0F" w:rsidRDefault="00537D0F" w:rsidP="00537D0F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тестирования и контрольных опросов по ПДД;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викторин, смотров знаний по ПДД;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игр-тренингов;</w:t>
      </w:r>
    </w:p>
    <w:p w:rsidR="00537D0F" w:rsidRPr="00537D0F" w:rsidRDefault="00537D0F" w:rsidP="00537D0F">
      <w:pPr>
        <w:numPr>
          <w:ilvl w:val="0"/>
          <w:numId w:val="14"/>
        </w:numPr>
        <w:tabs>
          <w:tab w:val="left" w:pos="360"/>
        </w:tabs>
        <w:spacing w:after="0" w:line="276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деятельности.</w:t>
      </w:r>
    </w:p>
    <w:p w:rsidR="00537D0F" w:rsidRPr="00537D0F" w:rsidRDefault="00537D0F" w:rsidP="00537D0F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D0F" w:rsidRPr="00537D0F" w:rsidRDefault="00537D0F" w:rsidP="00537D0F">
      <w:pPr>
        <w:keepNext/>
        <w:keepLines/>
        <w:spacing w:after="0" w:line="276" w:lineRule="auto"/>
        <w:ind w:left="8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2" w:name="bookmark19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Имидж Юных инспекторов движения</w:t>
      </w:r>
      <w:bookmarkEnd w:id="12"/>
    </w:p>
    <w:p w:rsidR="00537D0F" w:rsidRPr="00537D0F" w:rsidRDefault="00537D0F" w:rsidP="00537D0F">
      <w:pPr>
        <w:spacing w:after="0" w:line="276" w:lineRule="auto"/>
        <w:ind w:left="80" w:right="280"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Юных инспекторов движения может иметь название, девиз, песню, эмблему, текст клятвы, законы организации жизнедеятельности, режим дня.</w:t>
      </w:r>
    </w:p>
    <w:p w:rsidR="00537D0F" w:rsidRPr="00537D0F" w:rsidRDefault="00537D0F" w:rsidP="00537D0F">
      <w:pPr>
        <w:keepNext/>
        <w:keepLines/>
        <w:spacing w:after="0" w:line="276" w:lineRule="auto"/>
        <w:ind w:left="8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3" w:name="bookmark20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Название.</w:t>
      </w:r>
      <w:bookmarkEnd w:id="13"/>
    </w:p>
    <w:p w:rsidR="00537D0F" w:rsidRPr="00537D0F" w:rsidRDefault="00F3130C" w:rsidP="00537D0F">
      <w:pPr>
        <w:spacing w:after="0" w:line="276" w:lineRule="auto"/>
        <w:ind w:left="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ЖЕЗЛ</w:t>
      </w:r>
    </w:p>
    <w:p w:rsidR="00537D0F" w:rsidRPr="00537D0F" w:rsidRDefault="00537D0F" w:rsidP="00537D0F">
      <w:pPr>
        <w:keepNext/>
        <w:keepLines/>
        <w:spacing w:after="0" w:line="276" w:lineRule="auto"/>
        <w:ind w:left="8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4" w:name="bookmark21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 девиз.</w:t>
      </w:r>
      <w:bookmarkEnd w:id="14"/>
    </w:p>
    <w:p w:rsidR="00537D0F" w:rsidRPr="00537D0F" w:rsidRDefault="00F3130C" w:rsidP="00537D0F">
      <w:pPr>
        <w:spacing w:after="0" w:line="276" w:lineRule="auto"/>
        <w:ind w:left="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Жизнь сохраниш</w:t>
      </w:r>
      <w:r w:rsidR="006A79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если будешь знать и любить правила дорожного движения!</w:t>
      </w:r>
    </w:p>
    <w:p w:rsidR="00537D0F" w:rsidRPr="00537D0F" w:rsidRDefault="00537D0F" w:rsidP="00537D0F">
      <w:pPr>
        <w:keepNext/>
        <w:keepLines/>
        <w:spacing w:after="0" w:line="276" w:lineRule="auto"/>
        <w:ind w:left="8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5" w:name="bookmark22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Наша </w:t>
      </w:r>
      <w:proofErr w:type="spellStart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речевка</w:t>
      </w:r>
      <w:proofErr w:type="spellEnd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bookmarkEnd w:id="15"/>
    </w:p>
    <w:p w:rsidR="00537D0F" w:rsidRPr="00537D0F" w:rsidRDefault="00537D0F" w:rsidP="00537D0F">
      <w:pPr>
        <w:spacing w:after="0" w:line="276" w:lineRule="auto"/>
        <w:ind w:left="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Раз, два! - Три, </w:t>
      </w:r>
      <w:proofErr w:type="gramStart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четыре!-</w:t>
      </w:r>
      <w:proofErr w:type="gramEnd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Три, четыре!- Раз, два!- Кто шагает дружно в ряд? - Это мы - ЮИД отряд! ПДД мы изучаем и ребятам объясняем, </w:t>
      </w:r>
      <w:proofErr w:type="gramStart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</w:t>
      </w:r>
      <w:proofErr w:type="gramEnd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такое переход, Знать что должен пешеход. К знаньям всех мы призываем, </w:t>
      </w:r>
      <w:proofErr w:type="gramStart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Никогда</w:t>
      </w:r>
      <w:proofErr w:type="gramEnd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</w:t>
      </w:r>
    </w:p>
    <w:p w:rsidR="00537D0F" w:rsidRPr="00537D0F" w:rsidRDefault="00537D0F" w:rsidP="00537D0F">
      <w:pPr>
        <w:spacing w:after="0" w:line="276" w:lineRule="auto"/>
        <w:ind w:left="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унываем!</w:t>
      </w:r>
    </w:p>
    <w:p w:rsidR="00537D0F" w:rsidRPr="00537D0F" w:rsidRDefault="00537D0F" w:rsidP="00537D0F">
      <w:pPr>
        <w:keepNext/>
        <w:keepLines/>
        <w:spacing w:after="0" w:line="276" w:lineRule="auto"/>
        <w:ind w:left="80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6" w:name="bookmark23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Наша песня.</w:t>
      </w:r>
      <w:bookmarkEnd w:id="16"/>
    </w:p>
    <w:p w:rsidR="00537D0F" w:rsidRPr="00537D0F" w:rsidRDefault="00537D0F" w:rsidP="00537D0F">
      <w:pPr>
        <w:spacing w:after="0" w:line="276" w:lineRule="auto"/>
        <w:ind w:left="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I. В нашей школе есть ЮИД, </w:t>
      </w:r>
      <w:proofErr w:type="gramStart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нашей школе есть ЮИД, Мы гордимся этим. Изучаем ПДД, Изучаем ПДД, </w:t>
      </w:r>
      <w:proofErr w:type="gramStart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зимой, и летом.</w:t>
      </w:r>
    </w:p>
    <w:p w:rsidR="00537D0F" w:rsidRPr="00537D0F" w:rsidRDefault="00537D0F" w:rsidP="00537D0F">
      <w:pPr>
        <w:spacing w:after="0" w:line="276" w:lineRule="auto"/>
        <w:ind w:left="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Пр.: Вот увидел светофор, </w:t>
      </w:r>
      <w:proofErr w:type="gramStart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 «зебре» перешел, Значит правила учел. Близ дороги не играй,</w:t>
      </w:r>
    </w:p>
    <w:p w:rsidR="00537D0F" w:rsidRPr="00537D0F" w:rsidRDefault="00537D0F" w:rsidP="00537D0F">
      <w:pPr>
        <w:spacing w:after="0" w:line="276" w:lineRule="auto"/>
        <w:ind w:left="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неё не выбегай, ПДД ты твердо знай!</w:t>
      </w:r>
    </w:p>
    <w:p w:rsidR="00537D0F" w:rsidRPr="00537D0F" w:rsidRDefault="00537D0F" w:rsidP="00537D0F">
      <w:pPr>
        <w:spacing w:after="0" w:line="276" w:lineRule="auto"/>
        <w:ind w:left="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II. Если с другом вышел в путь, </w:t>
      </w:r>
      <w:proofErr w:type="gramStart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</w:t>
      </w:r>
      <w:proofErr w:type="gramEnd"/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другом вышел в путь, Веселей дорога, Но внимательнее будь, Но внимательнее будь,</w:t>
      </w:r>
    </w:p>
    <w:p w:rsidR="00537D0F" w:rsidRPr="00537D0F" w:rsidRDefault="00537D0F" w:rsidP="00537D0F">
      <w:pPr>
        <w:spacing w:after="0" w:line="276" w:lineRule="auto"/>
        <w:ind w:left="366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Соблюдай все строго.</w:t>
      </w:r>
    </w:p>
    <w:p w:rsidR="00537D0F" w:rsidRPr="00537D0F" w:rsidRDefault="00537D0F" w:rsidP="00537D0F">
      <w:pPr>
        <w:keepNext/>
        <w:keepLines/>
        <w:spacing w:after="0" w:line="276" w:lineRule="auto"/>
        <w:ind w:left="366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7" w:name="bookmark24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КЛЯТВА</w:t>
      </w:r>
      <w:bookmarkEnd w:id="17"/>
    </w:p>
    <w:p w:rsidR="00537D0F" w:rsidRPr="00537D0F" w:rsidRDefault="00537D0F" w:rsidP="00537D0F">
      <w:pPr>
        <w:spacing w:after="0" w:line="276" w:lineRule="auto"/>
        <w:ind w:firstLine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Я, (фамилия, имя), вступая в члены юных инспекторов движения, клянусь:</w:t>
      </w:r>
    </w:p>
    <w:p w:rsidR="00537D0F" w:rsidRPr="00537D0F" w:rsidRDefault="001D1BAB" w:rsidP="001D1BAB">
      <w:pPr>
        <w:tabs>
          <w:tab w:val="left" w:pos="1075"/>
        </w:tabs>
        <w:spacing w:after="0" w:line="276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</w:t>
      </w:r>
      <w:r w:rsidR="00537D0F"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быть достойным членом отряда ЮИД и примером для всех ребят;</w:t>
      </w:r>
    </w:p>
    <w:p w:rsidR="00537D0F" w:rsidRPr="00537D0F" w:rsidRDefault="001D1BAB" w:rsidP="001D1BAB">
      <w:pPr>
        <w:tabs>
          <w:tab w:val="left" w:pos="1080"/>
        </w:tabs>
        <w:spacing w:after="0" w:line="276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</w:t>
      </w:r>
      <w:r w:rsidR="00537D0F"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непримиримо относиться к нарушителям правил дорожного движения;</w:t>
      </w:r>
    </w:p>
    <w:p w:rsidR="00537D0F" w:rsidRPr="00537D0F" w:rsidRDefault="001D1BAB" w:rsidP="001D1BAB">
      <w:pPr>
        <w:tabs>
          <w:tab w:val="left" w:pos="1075"/>
        </w:tabs>
        <w:spacing w:after="0" w:line="276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</w:t>
      </w:r>
      <w:r w:rsidR="00537D0F"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всегда приходить на помощь тому, кому трудно;</w:t>
      </w:r>
    </w:p>
    <w:p w:rsidR="00537D0F" w:rsidRPr="00537D0F" w:rsidRDefault="001D1BAB" w:rsidP="001D1BAB">
      <w:pPr>
        <w:tabs>
          <w:tab w:val="left" w:pos="1086"/>
        </w:tabs>
        <w:spacing w:after="0" w:line="276" w:lineRule="auto"/>
        <w:ind w:right="36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4.</w:t>
      </w:r>
      <w:r w:rsidR="00537D0F"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хорошо знать и выполнять Правила дорожного движения, пропагандировать их среди ребят.</w:t>
      </w:r>
    </w:p>
    <w:p w:rsidR="00537D0F" w:rsidRPr="00537D0F" w:rsidRDefault="001D1BAB" w:rsidP="001D1BAB">
      <w:pPr>
        <w:tabs>
          <w:tab w:val="left" w:pos="1100"/>
        </w:tabs>
        <w:spacing w:after="0" w:line="276" w:lineRule="auto"/>
        <w:ind w:right="36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            5.</w:t>
      </w:r>
      <w:r w:rsidR="00537D0F"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выполнения возложенных на меня обязанностей постоянно совершенствовать:</w:t>
      </w:r>
    </w:p>
    <w:p w:rsidR="00537D0F" w:rsidRPr="00537D0F" w:rsidRDefault="001D1BAB" w:rsidP="001D1BAB">
      <w:pPr>
        <w:tabs>
          <w:tab w:val="left" w:pos="1070"/>
        </w:tabs>
        <w:spacing w:after="0" w:line="276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</w:t>
      </w:r>
      <w:r w:rsidR="00537D0F"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свои знания, посещать школьный клуб ЮИД;</w:t>
      </w:r>
    </w:p>
    <w:p w:rsidR="00537D0F" w:rsidRPr="00537D0F" w:rsidRDefault="001D1BAB" w:rsidP="001D1BAB">
      <w:pPr>
        <w:tabs>
          <w:tab w:val="left" w:pos="1056"/>
        </w:tabs>
        <w:spacing w:after="0" w:line="276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7.</w:t>
      </w:r>
      <w:r w:rsidR="00537D0F"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вырабатывать и закалять волю;</w:t>
      </w:r>
    </w:p>
    <w:p w:rsidR="00537D0F" w:rsidRPr="001D1BAB" w:rsidRDefault="001D1BAB" w:rsidP="001D1BAB">
      <w:pPr>
        <w:tabs>
          <w:tab w:val="left" w:pos="1075"/>
        </w:tabs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8.</w:t>
      </w:r>
      <w:r w:rsidR="00537D0F" w:rsidRPr="001D1B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активно участвовать в работе отряда ЮИД;</w:t>
      </w:r>
    </w:p>
    <w:p w:rsidR="00537D0F" w:rsidRPr="00537D0F" w:rsidRDefault="001D1BAB" w:rsidP="001D1BAB">
      <w:pPr>
        <w:tabs>
          <w:tab w:val="left" w:pos="1090"/>
        </w:tabs>
        <w:spacing w:after="0" w:line="276" w:lineRule="auto"/>
        <w:ind w:right="36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9.</w:t>
      </w:r>
      <w:r w:rsidR="00537D0F"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знать о славных и героических делах государственной автомобильной инспекции, государственной инспекции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</w:t>
      </w:r>
      <w:r w:rsidR="00537D0F"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безопасности дорожного движения.</w:t>
      </w:r>
    </w:p>
    <w:p w:rsidR="00537D0F" w:rsidRPr="00537D0F" w:rsidRDefault="00537D0F" w:rsidP="00537D0F">
      <w:pPr>
        <w:spacing w:after="0" w:line="276" w:lineRule="auto"/>
        <w:ind w:right="360" w:firstLine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Быть верным помощником работников ГИБДД, с честью и достоинством носить звание члена отряда ЮИД.</w:t>
      </w:r>
    </w:p>
    <w:p w:rsidR="001D1BAB" w:rsidRPr="00537D0F" w:rsidRDefault="001D1BAB" w:rsidP="001D1BAB">
      <w:pPr>
        <w:keepNext/>
        <w:keepLines/>
        <w:spacing w:before="748"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8" w:name="bookmark2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</w:t>
      </w:r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жание программы 1 года обучения</w:t>
      </w:r>
      <w:bookmarkEnd w:id="18"/>
    </w:p>
    <w:p w:rsidR="00537D0F" w:rsidRPr="00537D0F" w:rsidRDefault="00537D0F" w:rsidP="001D1BAB">
      <w:pPr>
        <w:spacing w:after="0" w:line="276" w:lineRule="auto"/>
        <w:ind w:right="360" w:firstLine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37D0F" w:rsidRPr="00537D0F" w:rsidRDefault="00537D0F" w:rsidP="001D1BAB">
      <w:pPr>
        <w:spacing w:after="0" w:line="276" w:lineRule="auto"/>
        <w:ind w:right="36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537D0F" w:rsidRPr="00537D0F" w:rsidSect="004C4895">
          <w:type w:val="continuous"/>
          <w:pgSz w:w="16837" w:h="11905" w:orient="landscape"/>
          <w:pgMar w:top="680" w:right="1608" w:bottom="1674" w:left="1181" w:header="0" w:footer="3" w:gutter="0"/>
          <w:cols w:space="720"/>
          <w:noEndnote/>
          <w:docGrid w:linePitch="360"/>
        </w:sectPr>
      </w:pPr>
    </w:p>
    <w:p w:rsidR="00537D0F" w:rsidRPr="00537D0F" w:rsidRDefault="00537D0F" w:rsidP="00537D0F">
      <w:pPr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1.Знакомство с историей движения отрядов ЮИД. Беседа о значении отрядов ЮИД. Знакомство с задачами отряда.</w:t>
      </w:r>
    </w:p>
    <w:p w:rsidR="00537D0F" w:rsidRPr="00537D0F" w:rsidRDefault="00537D0F" w:rsidP="00537D0F">
      <w:pPr>
        <w:spacing w:after="0" w:line="276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ПДД.</w:t>
      </w:r>
    </w:p>
    <w:p w:rsidR="00537D0F" w:rsidRPr="00537D0F" w:rsidRDefault="00537D0F" w:rsidP="00537D0F">
      <w:pPr>
        <w:numPr>
          <w:ilvl w:val="0"/>
          <w:numId w:val="16"/>
        </w:numPr>
        <w:tabs>
          <w:tab w:val="left" w:pos="658"/>
        </w:tabs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основными понятиями, терминами ПДД: водитель, пешеходный переход, проезжая часть, участник дорожного движения.</w:t>
      </w:r>
    </w:p>
    <w:p w:rsidR="00537D0F" w:rsidRPr="00537D0F" w:rsidRDefault="00537D0F" w:rsidP="00537D0F">
      <w:pPr>
        <w:numPr>
          <w:ilvl w:val="0"/>
          <w:numId w:val="16"/>
        </w:numPr>
        <w:tabs>
          <w:tab w:val="left" w:pos="552"/>
        </w:tabs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обязанности и ответственность участников дорожного движения. Обязанности водителя, пешехода, пассажира.</w:t>
      </w:r>
    </w:p>
    <w:p w:rsidR="00537D0F" w:rsidRPr="00537D0F" w:rsidRDefault="00537D0F" w:rsidP="00537D0F">
      <w:pPr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2. 3. Дорожные знаки и дополнительные средства информации. Группы знаков, их назначение, установка. Значение и особенности групп знаков: предупреждающие, знаки приоритета, запрещающие, предписывающие, информационно- указательные, знаки сервиса, знаки дополнительной информации.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672"/>
        </w:tabs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552"/>
        </w:tabs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 как переходить улицу. Переход дороги по сигналам светофора. При отсутствии светофора.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586"/>
        </w:tabs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538"/>
        </w:tabs>
        <w:spacing w:after="0" w:line="276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Регулируемый перекрёсток.</w:t>
      </w:r>
    </w:p>
    <w:p w:rsidR="00537D0F" w:rsidRPr="00537D0F" w:rsidRDefault="00537D0F" w:rsidP="00537D0F">
      <w:pPr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понятия регулируемого перекрёстка. Регулирование светофором и регулировщиком. Основная опасность на регулируемом перекрёстке - ограничение обзора трогающимися с места автомобилями в начале цикла «зелёного» и проезд «с ходу» других автомобилей.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538"/>
        </w:tabs>
        <w:spacing w:after="0" w:line="276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Нерегулируемый перекрёсток.</w:t>
      </w:r>
    </w:p>
    <w:p w:rsidR="00537D0F" w:rsidRPr="00537D0F" w:rsidRDefault="00537D0F" w:rsidP="00537D0F">
      <w:pPr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обзор»: попутный транспорт, встречный транспорт. Ограничение обзора остановившимися автомобилями.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557"/>
        </w:tabs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движения велосипедиста,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мопедиста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с устройством велосипеда. Элементарные правила велосипедистов. Порядок движения на велосипеде по проезжей части.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662"/>
        </w:tabs>
        <w:spacing w:after="0" w:line="276" w:lineRule="auto"/>
        <w:ind w:left="120"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Перевозка людей и груза на велосипеде и мототранспорте. Правила перевозки грузов и маневрирования. Технические требования к велосипеду.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687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группы пешеходов и велосипедистов. Различие движения колонн пешеходов и групп детей. Действия руководителя группы. Переход дороги колонной пешеходов и группой детей. Правила движения велосипедистов группами, действия руководителя группы (колонны). Проезд нерегулируемого перекрёстка группой велосипедистов.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630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велосипеда. Основные узлы; значение каждой детали оборудования. Обратить внимание на действие руля и тормозов. Уход за велосипедом: очистка, плавность хода, контролирование шин. Выверка центровки колёс. Натяжение цепи и спиц. Смазка велосипеда, промывание вращающихся деталей. Устранение зазоров.</w:t>
      </w:r>
    </w:p>
    <w:p w:rsidR="00537D0F" w:rsidRPr="00537D0F" w:rsidRDefault="00537D0F" w:rsidP="00537D0F">
      <w:pPr>
        <w:numPr>
          <w:ilvl w:val="1"/>
          <w:numId w:val="16"/>
        </w:numPr>
        <w:tabs>
          <w:tab w:val="left" w:pos="630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Фигурное вождение велосипеда. Правила выполнения упражнений: «восьмёрка», перевоз предмета, коридор из коротких (длинных) досок; слалом с одинаково расставленными кеглями, слалом между воротами, «змейка» (шайбами), скачок и «качели», остановка на контрольной линии.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2. 14. Дорожная разметка. Понятие о вертикальной и горизонтальной разметке. Её значение для регулирования движения транспорта и пешеходов. Пользование разметкой, ориентирование в движении.</w:t>
      </w:r>
    </w:p>
    <w:p w:rsidR="00537D0F" w:rsidRPr="00537D0F" w:rsidRDefault="00537D0F" w:rsidP="00537D0F">
      <w:pPr>
        <w:numPr>
          <w:ilvl w:val="2"/>
          <w:numId w:val="16"/>
        </w:numPr>
        <w:tabs>
          <w:tab w:val="left" w:pos="687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транспортом. Пользование общественным транспортом. Обязанности пассажиров в транспорте и в местах его ожидания. Пользование собственным легковым автомобилем или такси.</w:t>
      </w:r>
    </w:p>
    <w:p w:rsidR="00537D0F" w:rsidRPr="00537D0F" w:rsidRDefault="00537D0F" w:rsidP="00537D0F">
      <w:pPr>
        <w:numPr>
          <w:ilvl w:val="2"/>
          <w:numId w:val="16"/>
        </w:numPr>
        <w:tabs>
          <w:tab w:val="left" w:pos="668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железной дороге. Обучение пользованию железнодорожными переходами. Оборудование железнодорожных переездов. Правила перехода и переезда через железнодорожные пути.</w:t>
      </w:r>
    </w:p>
    <w:p w:rsidR="00537D0F" w:rsidRPr="00537D0F" w:rsidRDefault="00537D0F" w:rsidP="00537D0F">
      <w:pPr>
        <w:numPr>
          <w:ilvl w:val="2"/>
          <w:numId w:val="16"/>
        </w:numPr>
        <w:tabs>
          <w:tab w:val="left" w:pos="634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по загородной дороге. Дать важные сведения о сельском транспорте (тракторах и прицепах к ним, самоходных сельхозмашинах, гужевом транспорте); изучить дополнительные требования к движению гужевых повозок и погону животных.</w:t>
      </w:r>
    </w:p>
    <w:p w:rsidR="00537D0F" w:rsidRDefault="00537D0F" w:rsidP="00537D0F">
      <w:pPr>
        <w:numPr>
          <w:ilvl w:val="3"/>
          <w:numId w:val="16"/>
        </w:numPr>
        <w:tabs>
          <w:tab w:val="left" w:pos="322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Дорожные «ловушки». Знание правил безопасного перехода через дорогу. Умение видеть на дороге опасные ситуации- «ловушки»: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части.</w:t>
      </w:r>
    </w:p>
    <w:p w:rsidR="007C3F3D" w:rsidRPr="00537D0F" w:rsidRDefault="007C3F3D" w:rsidP="007C3F3D">
      <w:pPr>
        <w:tabs>
          <w:tab w:val="left" w:pos="322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D0F" w:rsidRPr="00537D0F" w:rsidRDefault="00537D0F" w:rsidP="00537D0F">
      <w:pPr>
        <w:numPr>
          <w:ilvl w:val="3"/>
          <w:numId w:val="16"/>
        </w:numPr>
        <w:tabs>
          <w:tab w:val="left" w:pos="1196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ПЕРВАЯ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МЕДИЦИНСКАЯ ПОМОЩЬ.</w:t>
      </w:r>
    </w:p>
    <w:p w:rsidR="00537D0F" w:rsidRPr="00537D0F" w:rsidRDefault="00537D0F" w:rsidP="00537D0F">
      <w:pPr>
        <w:numPr>
          <w:ilvl w:val="4"/>
          <w:numId w:val="16"/>
        </w:numPr>
        <w:tabs>
          <w:tab w:val="left" w:pos="519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Ожоги, обморожения. ПМП при ожогах 1,2,3, 4 степеней; при ожогах кислотой, щёлочью. ПМП при обморожениях. Обезболивающие средства. Обработка поражённых участков тела.</w:t>
      </w:r>
    </w:p>
    <w:p w:rsidR="00537D0F" w:rsidRPr="00537D0F" w:rsidRDefault="00537D0F" w:rsidP="00537D0F">
      <w:pPr>
        <w:numPr>
          <w:ilvl w:val="4"/>
          <w:numId w:val="16"/>
        </w:numPr>
        <w:tabs>
          <w:tab w:val="left" w:pos="514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кровотечений. Ознакомление с видами кровотечений и их характеристика (капиллярное, венозное, артериальное). Признаки внутреннего кровотечения. ПМП при капиллярном, венозном, артериальном, внутреннем кровотечениях. Правила наложения жгута, (закрутки).</w:t>
      </w:r>
    </w:p>
    <w:p w:rsidR="00537D0F" w:rsidRPr="00537D0F" w:rsidRDefault="00537D0F" w:rsidP="00537D0F">
      <w:pPr>
        <w:numPr>
          <w:ilvl w:val="4"/>
          <w:numId w:val="16"/>
        </w:numPr>
        <w:tabs>
          <w:tab w:val="left" w:pos="721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пострадавших. Понятие транспортировки. Особенности транспортировки с переломом позвоночника, при переломе костей таза. Транспортировка при отсутствии транспортных средств (носилки, щит, доска).</w:t>
      </w:r>
    </w:p>
    <w:p w:rsidR="00537D0F" w:rsidRPr="00537D0F" w:rsidRDefault="00537D0F" w:rsidP="00537D0F">
      <w:pPr>
        <w:numPr>
          <w:ilvl w:val="4"/>
          <w:numId w:val="16"/>
        </w:numPr>
        <w:tabs>
          <w:tab w:val="left" w:pos="466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Переломы. Понятие перелома. 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костей верхних конечностей, нижней челюсти.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Подготовка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агитвыступления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Заучивание стихов, песен. Подготовка атрибутики, плакатов. Участие в районных, областных конкурсах по ПДД.</w:t>
      </w:r>
    </w:p>
    <w:p w:rsidR="00537D0F" w:rsidRPr="00537D0F" w:rsidRDefault="00537D0F" w:rsidP="00537D0F">
      <w:pPr>
        <w:keepNext/>
        <w:keepLines/>
        <w:spacing w:after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9" w:name="bookmark26"/>
      <w:r w:rsidRPr="00537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 2 года обучения</w:t>
      </w:r>
      <w:bookmarkEnd w:id="19"/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1.Знакомство с историей движения отрядов ЮИД. Беседа о значении отрядов ЮИД. Знакомство с задачами отряда.</w:t>
      </w:r>
    </w:p>
    <w:p w:rsidR="00537D0F" w:rsidRPr="00537D0F" w:rsidRDefault="00537D0F" w:rsidP="00537D0F">
      <w:pPr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ПДД.</w:t>
      </w:r>
    </w:p>
    <w:p w:rsidR="00537D0F" w:rsidRPr="00537D0F" w:rsidRDefault="00537D0F" w:rsidP="00537D0F">
      <w:pPr>
        <w:numPr>
          <w:ilvl w:val="5"/>
          <w:numId w:val="16"/>
        </w:numPr>
        <w:tabs>
          <w:tab w:val="left" w:pos="558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основными понятиями, терминами ПДД: водитель, пешеходный переход, проезжая часть, участник дорожного движения.</w:t>
      </w:r>
    </w:p>
    <w:p w:rsidR="00537D0F" w:rsidRPr="00537D0F" w:rsidRDefault="00537D0F" w:rsidP="00537D0F">
      <w:pPr>
        <w:numPr>
          <w:ilvl w:val="5"/>
          <w:numId w:val="16"/>
        </w:numPr>
        <w:tabs>
          <w:tab w:val="left" w:pos="452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обязанности и ответственность участников дорожного движения. Обязанности водителя, пешехода, пассажира.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2. 3. Дорожные знаки и дополнительные средства информации. Группы знаков, их назначение, установка. Значение и особенности групп знаков: предупреждающие, знаки приоритета, запрещающие, предписывающие, информационно- указательные, знаки сервиса, знаки дополнительной информации.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572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движения пешехода. 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452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 как переходить улицу. Переход дороги по сигналам светофора. При отсутствии светофора.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486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улиц и дорог. Понятие улицы. Улицы с односторонним и двусторонним движением; тротуар, дорожки для пешеходов. Дорога, главная дорога, проезжая часть, обочина, разделительная полоса, кювет.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438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Регулируемый перекрёсток.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Раскрытие понятия регулируемого перекрёстка. Регулирование светофором и регулировщиком. Основная опасность на регулируемом перекрёстке - ограничение обзора трогающимися с места автомобилями в начале цикла «зелёного» и проезд «с ходу» других автомобилей.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438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Нерегулируемый перекрёсток.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нерегулируемого перекрёстка. Правила перехода в зоне нерегулируемого перекрёстка. Дорожные «ловушки», подстерегающие пешехода на перекрёстке. «Подвижный ограниченный обзор»: попутный транспорт, встречный транспорт. Ограничение обзора остановившимися автомобилями.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457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движения велосипедиста,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мопедиста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с устройством велосипеда. Элементарные правила велосипедистов. Порядок движения на велосипеде по проезжей части.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562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Перевозка людей и груза на велосипеде и мототранспорте. Правила перевозки грузов и маневрирования. Технические требования к велосипеду.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687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группы пешеходов и велосипедистов. Различие движения колонн пешеходов и групп детей. Действия руководителя группы. Переход дороги колонной пешеходов и группой детей. Правила движения велосипедистов группами, действия руководителя группы (колонны). Проезд нерегулируемого перекрёстка группой велосипедистов.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630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велосипеда. Основные узлы; значение каждой детали оборудования. Обратить внимание на действие руля и тормозов. Уход за велосипедом: очистка, плавность хода, контролирование шин. Выверка центровки колёс. Натяжение цепи и спиц. Смазка велосипеда, промывание вращающихся деталей. Устранение зазоров.</w:t>
      </w:r>
    </w:p>
    <w:p w:rsidR="00537D0F" w:rsidRPr="00537D0F" w:rsidRDefault="00537D0F" w:rsidP="00537D0F">
      <w:pPr>
        <w:numPr>
          <w:ilvl w:val="6"/>
          <w:numId w:val="16"/>
        </w:numPr>
        <w:tabs>
          <w:tab w:val="left" w:pos="630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Фигурное вождение велосипеда. Правила выполнения упражнений: «восьмёрка», перевоз предмета, коридор из коротких (длинных) досок; слалом с одинаково расставленными кеглями, слалом между воротами, «змейка» (шайбами), скачок и «качели», остановка на контрольной линии.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2. 14. Дорожная разметка. Понятие о вертикальной и горизонтальной разметке. Её значение для регулирования движения транспорта и пешеходов. Пользование разметкой, ориентирование в движении.</w:t>
      </w:r>
    </w:p>
    <w:p w:rsidR="00537D0F" w:rsidRPr="00537D0F" w:rsidRDefault="00537D0F" w:rsidP="00537D0F">
      <w:pPr>
        <w:numPr>
          <w:ilvl w:val="7"/>
          <w:numId w:val="16"/>
        </w:numPr>
        <w:tabs>
          <w:tab w:val="left" w:pos="687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пользования транспортом. Пользование общественным транспортом. Обязанности пассажиров в транспорте и в местах его ожидания. Пользование собственным легковым автомобилем или такси.</w:t>
      </w:r>
    </w:p>
    <w:p w:rsidR="00537D0F" w:rsidRPr="00537D0F" w:rsidRDefault="00537D0F" w:rsidP="00537D0F">
      <w:pPr>
        <w:numPr>
          <w:ilvl w:val="7"/>
          <w:numId w:val="16"/>
        </w:numPr>
        <w:tabs>
          <w:tab w:val="left" w:pos="668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железной дороге. Обучение пользованию железнодорожными переходами. Оборудование железнодорожных переездов. Правила перехода и переезда через железнодорожные пути.</w:t>
      </w:r>
    </w:p>
    <w:p w:rsidR="00537D0F" w:rsidRPr="00537D0F" w:rsidRDefault="00537D0F" w:rsidP="00537D0F">
      <w:pPr>
        <w:numPr>
          <w:ilvl w:val="7"/>
          <w:numId w:val="16"/>
        </w:numPr>
        <w:tabs>
          <w:tab w:val="left" w:pos="634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по загородной дороге. Дать важные сведения о сельском транспорте (тракторах и прицепах к ним, самоходных сельхозмашинах, гужевом транспорте); изучить дополнительные требования к движению гужевых повозок и погону животных.</w:t>
      </w:r>
    </w:p>
    <w:p w:rsidR="00537D0F" w:rsidRPr="00537D0F" w:rsidRDefault="00537D0F" w:rsidP="00537D0F">
      <w:pPr>
        <w:numPr>
          <w:ilvl w:val="8"/>
          <w:numId w:val="16"/>
        </w:numPr>
        <w:tabs>
          <w:tab w:val="left" w:pos="322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 Дорожные «ловушки». Знание правил безопасного перехода через дорогу. Умение видеть на дороге опасные ситуации- «ловушки»: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 дома; пешеход, идущий вдоль проезжей части.</w:t>
      </w:r>
    </w:p>
    <w:p w:rsidR="00537D0F" w:rsidRPr="00537D0F" w:rsidRDefault="00537D0F" w:rsidP="00537D0F">
      <w:pPr>
        <w:numPr>
          <w:ilvl w:val="8"/>
          <w:numId w:val="16"/>
        </w:numPr>
        <w:tabs>
          <w:tab w:val="left" w:pos="1196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</w:t>
      </w: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МЕДИЦИНСКАЯ ПОМОЩЬ.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Ожоги, обморожения. ПМП при ожогах 1,2,3, 4 степеней; при ожогах кислотой, щёлочью. ПМП при обморожениях. Обезболивающие средства. Обработка поражённых участков тела.</w:t>
      </w:r>
    </w:p>
    <w:p w:rsidR="00537D0F" w:rsidRPr="00537D0F" w:rsidRDefault="00537D0F" w:rsidP="00537D0F">
      <w:pPr>
        <w:numPr>
          <w:ilvl w:val="9"/>
          <w:numId w:val="16"/>
        </w:numPr>
        <w:tabs>
          <w:tab w:val="clear" w:pos="360"/>
          <w:tab w:val="left" w:pos="514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кровотечений. Ознакомление с видами кровотечений и их характеристика (капиллярное, венозное, артериальное). Признаки внутреннего кровотечения. ПМП при капиллярном, венозном, артериальном, внутреннем кровотечениях. Правила наложения жгута, (закрутки).</w:t>
      </w:r>
    </w:p>
    <w:p w:rsidR="00537D0F" w:rsidRPr="00537D0F" w:rsidRDefault="00537D0F" w:rsidP="00537D0F">
      <w:pPr>
        <w:numPr>
          <w:ilvl w:val="9"/>
          <w:numId w:val="16"/>
        </w:numPr>
        <w:tabs>
          <w:tab w:val="clear" w:pos="360"/>
          <w:tab w:val="left" w:pos="721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пострадавших. Понятие транспортировки. Особенности транспортировки с переломом позвоночника, при переломе костей таза. Транспортировка при отсутствии транспортных средств (носилки, щит, доска)</w:t>
      </w:r>
    </w:p>
    <w:p w:rsidR="00537D0F" w:rsidRPr="00537D0F" w:rsidRDefault="00537D0F" w:rsidP="00537D0F">
      <w:pPr>
        <w:numPr>
          <w:ilvl w:val="9"/>
          <w:numId w:val="16"/>
        </w:numPr>
        <w:tabs>
          <w:tab w:val="clear" w:pos="360"/>
          <w:tab w:val="left" w:pos="538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 головы, грудной клетки, живота. Понятие травмы. ПМП при черепно- мозговой травме; ПМП пострадавшему с травмой грудной клетки (при открытом пневмотороксе0; ПМП пострадавшему с закрытой (тупой) травмой живота; при ранении живота.</w:t>
      </w:r>
    </w:p>
    <w:p w:rsidR="00537D0F" w:rsidRPr="00537D0F" w:rsidRDefault="00537D0F" w:rsidP="00537D0F">
      <w:pPr>
        <w:numPr>
          <w:ilvl w:val="9"/>
          <w:numId w:val="16"/>
        </w:numPr>
        <w:tabs>
          <w:tab w:val="clear" w:pos="360"/>
          <w:tab w:val="left" w:pos="43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Шок, обморок. Понятие шока, обморока. Порядок оказания ПМП при шоке, обмороке.</w:t>
      </w:r>
    </w:p>
    <w:p w:rsidR="00537D0F" w:rsidRPr="00537D0F" w:rsidRDefault="00537D0F" w:rsidP="00537D0F">
      <w:pPr>
        <w:numPr>
          <w:ilvl w:val="9"/>
          <w:numId w:val="16"/>
        </w:numPr>
        <w:tabs>
          <w:tab w:val="clear" w:pos="360"/>
          <w:tab w:val="left" w:pos="4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Переломы. Понятие перелома. Открытый и закрытый перелом. ПМП при переломе: ключицы, плечевой кости, костей предплечья, костей кисти и пальцев, бедренной кости, костей голени. Вывих конечности, бедра, костей верхних конечностей, нижней челюсти.</w:t>
      </w:r>
    </w:p>
    <w:p w:rsidR="00537D0F" w:rsidRPr="00537D0F" w:rsidRDefault="00537D0F" w:rsidP="00537D0F">
      <w:pPr>
        <w:numPr>
          <w:ilvl w:val="9"/>
          <w:numId w:val="16"/>
        </w:numPr>
        <w:tabs>
          <w:tab w:val="clear" w:pos="360"/>
          <w:tab w:val="left" w:pos="44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Первичное реанимационное пособие. Изучить оказание реанимационной помощи при следующих случаях:</w:t>
      </w:r>
    </w:p>
    <w:p w:rsidR="00537D0F" w:rsidRPr="00537D0F" w:rsidRDefault="00537D0F" w:rsidP="00537D0F">
      <w:pPr>
        <w:numPr>
          <w:ilvl w:val="0"/>
          <w:numId w:val="17"/>
        </w:numPr>
        <w:tabs>
          <w:tab w:val="left" w:pos="236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Пострадавший без сознания;</w:t>
      </w:r>
    </w:p>
    <w:p w:rsidR="00537D0F" w:rsidRPr="00537D0F" w:rsidRDefault="00537D0F" w:rsidP="00537D0F">
      <w:pPr>
        <w:numPr>
          <w:ilvl w:val="0"/>
          <w:numId w:val="17"/>
        </w:numPr>
        <w:tabs>
          <w:tab w:val="left" w:pos="270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проходимости дыхательных путей (тройной приём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Сафара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37D0F" w:rsidRPr="00537D0F" w:rsidRDefault="00537D0F" w:rsidP="00537D0F">
      <w:pPr>
        <w:numPr>
          <w:ilvl w:val="0"/>
          <w:numId w:val="17"/>
        </w:numPr>
        <w:tabs>
          <w:tab w:val="left" w:pos="255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искусственного дыхания «рот в рот», «рот в нос»;</w:t>
      </w:r>
    </w:p>
    <w:p w:rsidR="00537D0F" w:rsidRPr="00537D0F" w:rsidRDefault="00537D0F" w:rsidP="00537D0F">
      <w:pPr>
        <w:numPr>
          <w:ilvl w:val="0"/>
          <w:numId w:val="17"/>
        </w:numPr>
        <w:tabs>
          <w:tab w:val="left" w:pos="260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закрытого массажа сердца;</w:t>
      </w:r>
    </w:p>
    <w:p w:rsidR="00537D0F" w:rsidRPr="00537D0F" w:rsidRDefault="00537D0F" w:rsidP="00537D0F">
      <w:pPr>
        <w:numPr>
          <w:ilvl w:val="0"/>
          <w:numId w:val="17"/>
        </w:numPr>
        <w:tabs>
          <w:tab w:val="left" w:pos="260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сердечно- лёгочной реанимации одним человеком;</w:t>
      </w:r>
    </w:p>
    <w:p w:rsidR="00537D0F" w:rsidRPr="00537D0F" w:rsidRDefault="00537D0F" w:rsidP="00537D0F">
      <w:pPr>
        <w:numPr>
          <w:ilvl w:val="0"/>
          <w:numId w:val="17"/>
        </w:numPr>
        <w:tabs>
          <w:tab w:val="left" w:pos="265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сердечно- лёгочной реанимации двумя.</w:t>
      </w:r>
    </w:p>
    <w:p w:rsidR="00537D0F" w:rsidRPr="00537D0F" w:rsidRDefault="00537D0F" w:rsidP="00537D0F">
      <w:pPr>
        <w:numPr>
          <w:ilvl w:val="9"/>
          <w:numId w:val="16"/>
        </w:numPr>
        <w:tabs>
          <w:tab w:val="clear" w:pos="360"/>
          <w:tab w:val="left" w:pos="45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техника наложения повязок. Общие правила наложения повязок. Наложение повязки:</w:t>
      </w:r>
    </w:p>
    <w:p w:rsidR="00537D0F" w:rsidRPr="00537D0F" w:rsidRDefault="00537D0F" w:rsidP="00537D0F">
      <w:pPr>
        <w:numPr>
          <w:ilvl w:val="0"/>
          <w:numId w:val="18"/>
        </w:numPr>
        <w:tabs>
          <w:tab w:val="left" w:pos="198"/>
        </w:tabs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травме головы: лобной области (шапочка); теменной области (чепец); затылочной области головы и шеи (8- образная);</w:t>
      </w:r>
    </w:p>
    <w:p w:rsidR="00537D0F" w:rsidRPr="00537D0F" w:rsidRDefault="00537D0F" w:rsidP="00537D0F">
      <w:pPr>
        <w:numPr>
          <w:ilvl w:val="0"/>
          <w:numId w:val="18"/>
        </w:numPr>
        <w:tabs>
          <w:tab w:val="left" w:pos="164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травме глаза; на оба глаза;</w:t>
      </w:r>
    </w:p>
    <w:p w:rsidR="00537D0F" w:rsidRPr="00537D0F" w:rsidRDefault="00537D0F" w:rsidP="00537D0F">
      <w:pPr>
        <w:numPr>
          <w:ilvl w:val="0"/>
          <w:numId w:val="18"/>
        </w:numPr>
        <w:tabs>
          <w:tab w:val="left" w:pos="164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травме голеностопного и лучезапястного суставов (8- образная);</w:t>
      </w:r>
    </w:p>
    <w:p w:rsidR="00537D0F" w:rsidRPr="00537D0F" w:rsidRDefault="00537D0F" w:rsidP="00537D0F">
      <w:pPr>
        <w:numPr>
          <w:ilvl w:val="0"/>
          <w:numId w:val="18"/>
        </w:numPr>
        <w:tabs>
          <w:tab w:val="left" w:pos="164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локтевой и коленный суставы (сходящаяся повязка); (расходящаяся);</w:t>
      </w:r>
    </w:p>
    <w:p w:rsidR="00537D0F" w:rsidRPr="00537D0F" w:rsidRDefault="00537D0F" w:rsidP="00537D0F">
      <w:pPr>
        <w:numPr>
          <w:ilvl w:val="0"/>
          <w:numId w:val="18"/>
        </w:numPr>
        <w:tabs>
          <w:tab w:val="left" w:pos="164"/>
        </w:tabs>
        <w:spacing w:after="0" w:line="276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травме грудной клетки (спиральная повязка); (повязка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Дезо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37D0F" w:rsidRPr="00537D0F" w:rsidRDefault="00537D0F" w:rsidP="00537D0F">
      <w:pPr>
        <w:numPr>
          <w:ilvl w:val="9"/>
          <w:numId w:val="16"/>
        </w:numPr>
        <w:tabs>
          <w:tab w:val="clear" w:pos="360"/>
          <w:tab w:val="left" w:pos="43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аптечка, её предназначение. Применение лекарственных средств.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4 Страхование. Правила страхования. Правила страхования имущества, жизни. Деятельность страховых компаний. Заключение договоров.</w:t>
      </w:r>
    </w:p>
    <w:p w:rsidR="00537D0F" w:rsidRPr="00537D0F" w:rsidRDefault="00537D0F" w:rsidP="00537D0F">
      <w:pPr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Подготовка </w:t>
      </w:r>
      <w:proofErr w:type="spellStart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агитвыступления</w:t>
      </w:r>
      <w:proofErr w:type="spellEnd"/>
      <w:r w:rsidRPr="00537D0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Заучивание стихов, песен. Подготовка атрибутики, плакатов. Участие в конкурсах по ПДД/</w:t>
      </w:r>
    </w:p>
    <w:p w:rsidR="00537D0F" w:rsidRPr="00537D0F" w:rsidRDefault="00537D0F" w:rsidP="00537D0F">
      <w:pPr>
        <w:tabs>
          <w:tab w:val="left" w:pos="36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537D0F" w:rsidRPr="00537D0F" w:rsidSect="004C4895">
          <w:type w:val="continuous"/>
          <w:pgSz w:w="16837" w:h="11905" w:orient="landscape"/>
          <w:pgMar w:top="702" w:right="1800" w:bottom="1844" w:left="1166" w:header="0" w:footer="3" w:gutter="0"/>
          <w:cols w:space="720"/>
          <w:noEndnote/>
          <w:docGrid w:linePitch="360"/>
        </w:sectPr>
      </w:pPr>
    </w:p>
    <w:p w:rsidR="00F66D85" w:rsidRDefault="00F66D85" w:rsidP="00F66D85">
      <w:pPr>
        <w:spacing w:after="0" w:line="240" w:lineRule="auto"/>
        <w:rPr>
          <w:sz w:val="24"/>
          <w:szCs w:val="32"/>
        </w:rPr>
      </w:pPr>
    </w:p>
    <w:sectPr w:rsidR="00F66D85" w:rsidSect="00F66D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5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%6.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5"/>
      <w:numFmt w:val="decimal"/>
      <w:lvlText w:val="%6.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1CB91117"/>
    <w:multiLevelType w:val="hybridMultilevel"/>
    <w:tmpl w:val="0802AE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A58E7"/>
    <w:multiLevelType w:val="hybridMultilevel"/>
    <w:tmpl w:val="A30482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71654"/>
    <w:multiLevelType w:val="hybridMultilevel"/>
    <w:tmpl w:val="A47A48C0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5707DC"/>
    <w:multiLevelType w:val="hybridMultilevel"/>
    <w:tmpl w:val="2C2CEBB6"/>
    <w:lvl w:ilvl="0" w:tplc="212CE79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966B6A"/>
    <w:multiLevelType w:val="hybridMultilevel"/>
    <w:tmpl w:val="1FB601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650BA7"/>
    <w:multiLevelType w:val="hybridMultilevel"/>
    <w:tmpl w:val="5F62A260"/>
    <w:lvl w:ilvl="0" w:tplc="70782CB8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71A98"/>
    <w:multiLevelType w:val="hybridMultilevel"/>
    <w:tmpl w:val="A5EC0202"/>
    <w:lvl w:ilvl="0" w:tplc="04190009">
      <w:start w:val="1"/>
      <w:numFmt w:val="bullet"/>
      <w:lvlText w:val=""/>
      <w:lvlJc w:val="left"/>
      <w:pPr>
        <w:tabs>
          <w:tab w:val="num" w:pos="855"/>
        </w:tabs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562179E2"/>
    <w:multiLevelType w:val="hybridMultilevel"/>
    <w:tmpl w:val="9A32E9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279FE"/>
    <w:multiLevelType w:val="hybridMultilevel"/>
    <w:tmpl w:val="EF702990"/>
    <w:lvl w:ilvl="0" w:tplc="919452A4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1B23DFF"/>
    <w:multiLevelType w:val="hybridMultilevel"/>
    <w:tmpl w:val="22383652"/>
    <w:lvl w:ilvl="0" w:tplc="E55ECB26">
      <w:start w:val="1"/>
      <w:numFmt w:val="decimal"/>
      <w:lvlText w:val="%1."/>
      <w:lvlJc w:val="left"/>
      <w:pPr>
        <w:tabs>
          <w:tab w:val="num" w:pos="2727"/>
        </w:tabs>
        <w:ind w:left="2727" w:hanging="360"/>
      </w:pPr>
    </w:lvl>
    <w:lvl w:ilvl="1" w:tplc="26AC0622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553954"/>
    <w:multiLevelType w:val="hybridMultilevel"/>
    <w:tmpl w:val="33CEA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457C2"/>
    <w:multiLevelType w:val="hybridMultilevel"/>
    <w:tmpl w:val="8AC675F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82E69"/>
    <w:multiLevelType w:val="hybridMultilevel"/>
    <w:tmpl w:val="DDFA4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24010"/>
    <w:multiLevelType w:val="hybridMultilevel"/>
    <w:tmpl w:val="B23C1FA2"/>
    <w:lvl w:ilvl="0" w:tplc="2AAC7C44">
      <w:start w:val="7"/>
      <w:numFmt w:val="upperRoman"/>
      <w:lvlText w:val="%1."/>
      <w:lvlJc w:val="left"/>
      <w:pPr>
        <w:tabs>
          <w:tab w:val="num" w:pos="1287"/>
        </w:tabs>
        <w:ind w:left="1287" w:hanging="720"/>
      </w:pPr>
    </w:lvl>
    <w:lvl w:ilvl="1" w:tplc="D1CC2C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1220C478">
      <w:start w:val="1"/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eastAsia="Times New Roman" w:hAnsi="Times New Roman" w:cs="Times New Roman" w:hint="default"/>
      </w:rPr>
    </w:lvl>
    <w:lvl w:ilvl="3" w:tplc="0E2E74E6">
      <w:start w:val="1"/>
      <w:numFmt w:val="bullet"/>
      <w:lvlText w:val="-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7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5"/>
  </w:num>
  <w:num w:numId="6">
    <w:abstractNumId w:val="11"/>
  </w:num>
  <w:num w:numId="7">
    <w:abstractNumId w:val="12"/>
  </w:num>
  <w:num w:numId="8">
    <w:abstractNumId w:val="9"/>
  </w:num>
  <w:num w:numId="9">
    <w:abstractNumId w:val="6"/>
  </w:num>
  <w:num w:numId="10">
    <w:abstractNumId w:val="1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5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3A"/>
    <w:rsid w:val="000025EA"/>
    <w:rsid w:val="000026F9"/>
    <w:rsid w:val="00002FA1"/>
    <w:rsid w:val="00003009"/>
    <w:rsid w:val="00003055"/>
    <w:rsid w:val="00003A0C"/>
    <w:rsid w:val="00003E47"/>
    <w:rsid w:val="000050E4"/>
    <w:rsid w:val="00011B59"/>
    <w:rsid w:val="00014596"/>
    <w:rsid w:val="000211D0"/>
    <w:rsid w:val="00023413"/>
    <w:rsid w:val="000376CF"/>
    <w:rsid w:val="00040EC7"/>
    <w:rsid w:val="00041E88"/>
    <w:rsid w:val="0004310A"/>
    <w:rsid w:val="00052574"/>
    <w:rsid w:val="000558DC"/>
    <w:rsid w:val="00056528"/>
    <w:rsid w:val="00056D75"/>
    <w:rsid w:val="000572A7"/>
    <w:rsid w:val="000610B0"/>
    <w:rsid w:val="000613AF"/>
    <w:rsid w:val="00066DE6"/>
    <w:rsid w:val="000734CD"/>
    <w:rsid w:val="00074A7A"/>
    <w:rsid w:val="000769E5"/>
    <w:rsid w:val="000775EE"/>
    <w:rsid w:val="00086DE4"/>
    <w:rsid w:val="000904BC"/>
    <w:rsid w:val="00097E7C"/>
    <w:rsid w:val="000A0AD1"/>
    <w:rsid w:val="000A3A57"/>
    <w:rsid w:val="000A7B88"/>
    <w:rsid w:val="000B2453"/>
    <w:rsid w:val="000B6252"/>
    <w:rsid w:val="000B705C"/>
    <w:rsid w:val="000C51F2"/>
    <w:rsid w:val="000E3CF7"/>
    <w:rsid w:val="000E61FE"/>
    <w:rsid w:val="000E7BD9"/>
    <w:rsid w:val="000F5A3A"/>
    <w:rsid w:val="0010616A"/>
    <w:rsid w:val="0011360B"/>
    <w:rsid w:val="0012227C"/>
    <w:rsid w:val="00122513"/>
    <w:rsid w:val="00132B18"/>
    <w:rsid w:val="0013392C"/>
    <w:rsid w:val="0013710F"/>
    <w:rsid w:val="00140E7D"/>
    <w:rsid w:val="001411BD"/>
    <w:rsid w:val="00146EB1"/>
    <w:rsid w:val="0015094F"/>
    <w:rsid w:val="001552DA"/>
    <w:rsid w:val="00162797"/>
    <w:rsid w:val="00163049"/>
    <w:rsid w:val="001643A7"/>
    <w:rsid w:val="001667BA"/>
    <w:rsid w:val="00166B33"/>
    <w:rsid w:val="00166B81"/>
    <w:rsid w:val="001739C6"/>
    <w:rsid w:val="00174468"/>
    <w:rsid w:val="001802EE"/>
    <w:rsid w:val="00192CB8"/>
    <w:rsid w:val="001A13D9"/>
    <w:rsid w:val="001A2ED9"/>
    <w:rsid w:val="001A4F01"/>
    <w:rsid w:val="001B0EC0"/>
    <w:rsid w:val="001B4AF1"/>
    <w:rsid w:val="001B710D"/>
    <w:rsid w:val="001C4E59"/>
    <w:rsid w:val="001C7B4E"/>
    <w:rsid w:val="001D1A06"/>
    <w:rsid w:val="001D1BAB"/>
    <w:rsid w:val="001D60B4"/>
    <w:rsid w:val="001D75A5"/>
    <w:rsid w:val="001F03F9"/>
    <w:rsid w:val="001F1342"/>
    <w:rsid w:val="001F380B"/>
    <w:rsid w:val="001F4E6E"/>
    <w:rsid w:val="001F59E7"/>
    <w:rsid w:val="001F5CE5"/>
    <w:rsid w:val="001F7AEC"/>
    <w:rsid w:val="0020057D"/>
    <w:rsid w:val="00201BB1"/>
    <w:rsid w:val="00203917"/>
    <w:rsid w:val="00205782"/>
    <w:rsid w:val="00210586"/>
    <w:rsid w:val="00214749"/>
    <w:rsid w:val="00220F2A"/>
    <w:rsid w:val="002239AC"/>
    <w:rsid w:val="00224C30"/>
    <w:rsid w:val="00225C26"/>
    <w:rsid w:val="00243B42"/>
    <w:rsid w:val="002535FB"/>
    <w:rsid w:val="00257FA7"/>
    <w:rsid w:val="002725FA"/>
    <w:rsid w:val="00273B84"/>
    <w:rsid w:val="00281C12"/>
    <w:rsid w:val="00285DB1"/>
    <w:rsid w:val="00290010"/>
    <w:rsid w:val="0029153E"/>
    <w:rsid w:val="002939E4"/>
    <w:rsid w:val="00293C7E"/>
    <w:rsid w:val="002964BD"/>
    <w:rsid w:val="002A5387"/>
    <w:rsid w:val="002A72E7"/>
    <w:rsid w:val="002B040A"/>
    <w:rsid w:val="002B15DB"/>
    <w:rsid w:val="002B4449"/>
    <w:rsid w:val="002B6BFF"/>
    <w:rsid w:val="002B7651"/>
    <w:rsid w:val="002B787F"/>
    <w:rsid w:val="002C1348"/>
    <w:rsid w:val="002C5791"/>
    <w:rsid w:val="002D03BD"/>
    <w:rsid w:val="002D0C0F"/>
    <w:rsid w:val="002E0BB4"/>
    <w:rsid w:val="00300D1A"/>
    <w:rsid w:val="00301553"/>
    <w:rsid w:val="00301A9C"/>
    <w:rsid w:val="0030292B"/>
    <w:rsid w:val="003056A9"/>
    <w:rsid w:val="003148AC"/>
    <w:rsid w:val="00316D6E"/>
    <w:rsid w:val="00317151"/>
    <w:rsid w:val="00317318"/>
    <w:rsid w:val="00317EDF"/>
    <w:rsid w:val="00321538"/>
    <w:rsid w:val="00333E89"/>
    <w:rsid w:val="00344C6E"/>
    <w:rsid w:val="00345055"/>
    <w:rsid w:val="00351C1B"/>
    <w:rsid w:val="00351DC8"/>
    <w:rsid w:val="003530D6"/>
    <w:rsid w:val="003548F4"/>
    <w:rsid w:val="00354FFA"/>
    <w:rsid w:val="0035753A"/>
    <w:rsid w:val="00357A2E"/>
    <w:rsid w:val="00360207"/>
    <w:rsid w:val="003626CA"/>
    <w:rsid w:val="00373F85"/>
    <w:rsid w:val="00374721"/>
    <w:rsid w:val="0037558E"/>
    <w:rsid w:val="0038304A"/>
    <w:rsid w:val="0039451D"/>
    <w:rsid w:val="003973DA"/>
    <w:rsid w:val="003A0348"/>
    <w:rsid w:val="003B32BF"/>
    <w:rsid w:val="003B33C5"/>
    <w:rsid w:val="003B3BD4"/>
    <w:rsid w:val="003B4419"/>
    <w:rsid w:val="003B570F"/>
    <w:rsid w:val="003C5D15"/>
    <w:rsid w:val="003C6A73"/>
    <w:rsid w:val="003E0092"/>
    <w:rsid w:val="003E40E4"/>
    <w:rsid w:val="003F4C2A"/>
    <w:rsid w:val="003F5200"/>
    <w:rsid w:val="00401978"/>
    <w:rsid w:val="00401D27"/>
    <w:rsid w:val="00404177"/>
    <w:rsid w:val="004053F0"/>
    <w:rsid w:val="00407D82"/>
    <w:rsid w:val="0041509C"/>
    <w:rsid w:val="0041561A"/>
    <w:rsid w:val="00415D89"/>
    <w:rsid w:val="004205B3"/>
    <w:rsid w:val="00420C60"/>
    <w:rsid w:val="00420D32"/>
    <w:rsid w:val="004218DF"/>
    <w:rsid w:val="004227EE"/>
    <w:rsid w:val="00426B05"/>
    <w:rsid w:val="00427D96"/>
    <w:rsid w:val="00431798"/>
    <w:rsid w:val="00434FD2"/>
    <w:rsid w:val="00436328"/>
    <w:rsid w:val="00437BA4"/>
    <w:rsid w:val="00451D20"/>
    <w:rsid w:val="00451E25"/>
    <w:rsid w:val="0045512C"/>
    <w:rsid w:val="00460347"/>
    <w:rsid w:val="00463185"/>
    <w:rsid w:val="00464A3C"/>
    <w:rsid w:val="0046626B"/>
    <w:rsid w:val="004709B1"/>
    <w:rsid w:val="00472E49"/>
    <w:rsid w:val="00475F2D"/>
    <w:rsid w:val="00476573"/>
    <w:rsid w:val="00483A42"/>
    <w:rsid w:val="00492962"/>
    <w:rsid w:val="00492A1F"/>
    <w:rsid w:val="004973F7"/>
    <w:rsid w:val="004A56E2"/>
    <w:rsid w:val="004B069C"/>
    <w:rsid w:val="004B2123"/>
    <w:rsid w:val="004B26FE"/>
    <w:rsid w:val="004C0462"/>
    <w:rsid w:val="004C1B75"/>
    <w:rsid w:val="004C1B76"/>
    <w:rsid w:val="004C2AC7"/>
    <w:rsid w:val="004C5BE7"/>
    <w:rsid w:val="004C629D"/>
    <w:rsid w:val="004E020E"/>
    <w:rsid w:val="004E139A"/>
    <w:rsid w:val="004E1E01"/>
    <w:rsid w:val="004E30C8"/>
    <w:rsid w:val="004E3596"/>
    <w:rsid w:val="004E5DFB"/>
    <w:rsid w:val="004E5F1D"/>
    <w:rsid w:val="004F468C"/>
    <w:rsid w:val="004F4919"/>
    <w:rsid w:val="00502D7F"/>
    <w:rsid w:val="00507831"/>
    <w:rsid w:val="00512BCD"/>
    <w:rsid w:val="005161D5"/>
    <w:rsid w:val="00517AD9"/>
    <w:rsid w:val="005217C4"/>
    <w:rsid w:val="00523D4F"/>
    <w:rsid w:val="005241C8"/>
    <w:rsid w:val="00525131"/>
    <w:rsid w:val="00525326"/>
    <w:rsid w:val="0053139F"/>
    <w:rsid w:val="00534D7B"/>
    <w:rsid w:val="00537568"/>
    <w:rsid w:val="00537D0F"/>
    <w:rsid w:val="00540045"/>
    <w:rsid w:val="00544E22"/>
    <w:rsid w:val="00547103"/>
    <w:rsid w:val="00551F94"/>
    <w:rsid w:val="0055415C"/>
    <w:rsid w:val="00556444"/>
    <w:rsid w:val="005569E6"/>
    <w:rsid w:val="005629CC"/>
    <w:rsid w:val="00563041"/>
    <w:rsid w:val="0056338A"/>
    <w:rsid w:val="005639DE"/>
    <w:rsid w:val="005670AF"/>
    <w:rsid w:val="00567C46"/>
    <w:rsid w:val="005819E7"/>
    <w:rsid w:val="0058557C"/>
    <w:rsid w:val="005856EC"/>
    <w:rsid w:val="005903C6"/>
    <w:rsid w:val="00592F70"/>
    <w:rsid w:val="0059352E"/>
    <w:rsid w:val="005A5875"/>
    <w:rsid w:val="005B024C"/>
    <w:rsid w:val="005B31CC"/>
    <w:rsid w:val="005B366D"/>
    <w:rsid w:val="005B4B58"/>
    <w:rsid w:val="005C030E"/>
    <w:rsid w:val="005C29F0"/>
    <w:rsid w:val="005D3D57"/>
    <w:rsid w:val="005D7A5F"/>
    <w:rsid w:val="005D7FEC"/>
    <w:rsid w:val="005E04B2"/>
    <w:rsid w:val="005E2D77"/>
    <w:rsid w:val="005E2EF6"/>
    <w:rsid w:val="005E4A32"/>
    <w:rsid w:val="005E799E"/>
    <w:rsid w:val="005F2592"/>
    <w:rsid w:val="005F48CE"/>
    <w:rsid w:val="005F5AA2"/>
    <w:rsid w:val="005F77C2"/>
    <w:rsid w:val="00605EDE"/>
    <w:rsid w:val="00607108"/>
    <w:rsid w:val="00607DF8"/>
    <w:rsid w:val="00615C15"/>
    <w:rsid w:val="00633E70"/>
    <w:rsid w:val="00635E15"/>
    <w:rsid w:val="00636361"/>
    <w:rsid w:val="00636550"/>
    <w:rsid w:val="00640D94"/>
    <w:rsid w:val="00646255"/>
    <w:rsid w:val="00657743"/>
    <w:rsid w:val="00660265"/>
    <w:rsid w:val="00670176"/>
    <w:rsid w:val="00681653"/>
    <w:rsid w:val="00691F4B"/>
    <w:rsid w:val="006925BB"/>
    <w:rsid w:val="006942AC"/>
    <w:rsid w:val="00695713"/>
    <w:rsid w:val="006A432C"/>
    <w:rsid w:val="006A48ED"/>
    <w:rsid w:val="006A59E7"/>
    <w:rsid w:val="006A79DB"/>
    <w:rsid w:val="006B1948"/>
    <w:rsid w:val="006B4D37"/>
    <w:rsid w:val="006B5F0A"/>
    <w:rsid w:val="006C012E"/>
    <w:rsid w:val="006C0535"/>
    <w:rsid w:val="006C1A22"/>
    <w:rsid w:val="006C22FB"/>
    <w:rsid w:val="006C6EA5"/>
    <w:rsid w:val="006D1812"/>
    <w:rsid w:val="006D336C"/>
    <w:rsid w:val="006D65F1"/>
    <w:rsid w:val="006E3D0D"/>
    <w:rsid w:val="006E5E02"/>
    <w:rsid w:val="00701B63"/>
    <w:rsid w:val="007057B6"/>
    <w:rsid w:val="00706DA7"/>
    <w:rsid w:val="0071096A"/>
    <w:rsid w:val="00712380"/>
    <w:rsid w:val="00712B11"/>
    <w:rsid w:val="0071491C"/>
    <w:rsid w:val="00721575"/>
    <w:rsid w:val="007235D2"/>
    <w:rsid w:val="0072549C"/>
    <w:rsid w:val="0072555B"/>
    <w:rsid w:val="00727052"/>
    <w:rsid w:val="007356F9"/>
    <w:rsid w:val="00735F43"/>
    <w:rsid w:val="00736342"/>
    <w:rsid w:val="00737D1A"/>
    <w:rsid w:val="00746FD4"/>
    <w:rsid w:val="0075759A"/>
    <w:rsid w:val="007617AD"/>
    <w:rsid w:val="00764F59"/>
    <w:rsid w:val="00766083"/>
    <w:rsid w:val="00770FBF"/>
    <w:rsid w:val="00787465"/>
    <w:rsid w:val="007A0143"/>
    <w:rsid w:val="007A0B53"/>
    <w:rsid w:val="007A1A8D"/>
    <w:rsid w:val="007A5DB4"/>
    <w:rsid w:val="007A7930"/>
    <w:rsid w:val="007B1D2C"/>
    <w:rsid w:val="007C1182"/>
    <w:rsid w:val="007C2C1E"/>
    <w:rsid w:val="007C3D62"/>
    <w:rsid w:val="007C3F3D"/>
    <w:rsid w:val="007C538A"/>
    <w:rsid w:val="007C64F4"/>
    <w:rsid w:val="007D4C72"/>
    <w:rsid w:val="007D6FD5"/>
    <w:rsid w:val="007E0FC2"/>
    <w:rsid w:val="007E2C95"/>
    <w:rsid w:val="007E74CB"/>
    <w:rsid w:val="007F3E68"/>
    <w:rsid w:val="007F5BF2"/>
    <w:rsid w:val="007F779C"/>
    <w:rsid w:val="00802065"/>
    <w:rsid w:val="00802F83"/>
    <w:rsid w:val="00803FDD"/>
    <w:rsid w:val="008045D9"/>
    <w:rsid w:val="008055D5"/>
    <w:rsid w:val="008117ED"/>
    <w:rsid w:val="008125A7"/>
    <w:rsid w:val="00816DE9"/>
    <w:rsid w:val="008239C8"/>
    <w:rsid w:val="00835406"/>
    <w:rsid w:val="00836821"/>
    <w:rsid w:val="00840249"/>
    <w:rsid w:val="008442EA"/>
    <w:rsid w:val="00845870"/>
    <w:rsid w:val="008535D2"/>
    <w:rsid w:val="00856B56"/>
    <w:rsid w:val="00864EC4"/>
    <w:rsid w:val="00874333"/>
    <w:rsid w:val="00876D27"/>
    <w:rsid w:val="00877769"/>
    <w:rsid w:val="0088070F"/>
    <w:rsid w:val="00885318"/>
    <w:rsid w:val="00887565"/>
    <w:rsid w:val="008A0A00"/>
    <w:rsid w:val="008A0A23"/>
    <w:rsid w:val="008A365B"/>
    <w:rsid w:val="008A422E"/>
    <w:rsid w:val="008B4A2A"/>
    <w:rsid w:val="008B503C"/>
    <w:rsid w:val="008B7347"/>
    <w:rsid w:val="008C4BF3"/>
    <w:rsid w:val="008D56CA"/>
    <w:rsid w:val="008D78B9"/>
    <w:rsid w:val="008E05F2"/>
    <w:rsid w:val="008E6385"/>
    <w:rsid w:val="008E776C"/>
    <w:rsid w:val="008F38DA"/>
    <w:rsid w:val="0090102B"/>
    <w:rsid w:val="009034A4"/>
    <w:rsid w:val="00904FAD"/>
    <w:rsid w:val="009063C3"/>
    <w:rsid w:val="00915332"/>
    <w:rsid w:val="0092070D"/>
    <w:rsid w:val="009268AA"/>
    <w:rsid w:val="00931BA7"/>
    <w:rsid w:val="00936FDD"/>
    <w:rsid w:val="009467CD"/>
    <w:rsid w:val="009562AF"/>
    <w:rsid w:val="00961D13"/>
    <w:rsid w:val="0096544C"/>
    <w:rsid w:val="00970AF0"/>
    <w:rsid w:val="00977C2A"/>
    <w:rsid w:val="0098394A"/>
    <w:rsid w:val="0098528B"/>
    <w:rsid w:val="009860BA"/>
    <w:rsid w:val="00987AC5"/>
    <w:rsid w:val="00990EA8"/>
    <w:rsid w:val="00995A5D"/>
    <w:rsid w:val="009A23BA"/>
    <w:rsid w:val="009B0B01"/>
    <w:rsid w:val="009B1BFF"/>
    <w:rsid w:val="009B62C6"/>
    <w:rsid w:val="009B7CF0"/>
    <w:rsid w:val="009D0F5E"/>
    <w:rsid w:val="009D47C7"/>
    <w:rsid w:val="009D6F43"/>
    <w:rsid w:val="009E1100"/>
    <w:rsid w:val="009E26B4"/>
    <w:rsid w:val="009E359D"/>
    <w:rsid w:val="009E4548"/>
    <w:rsid w:val="009E5307"/>
    <w:rsid w:val="009F4A44"/>
    <w:rsid w:val="009F4D8B"/>
    <w:rsid w:val="009F544B"/>
    <w:rsid w:val="00A01C49"/>
    <w:rsid w:val="00A057DC"/>
    <w:rsid w:val="00A12A1D"/>
    <w:rsid w:val="00A12DE2"/>
    <w:rsid w:val="00A14D4E"/>
    <w:rsid w:val="00A165E3"/>
    <w:rsid w:val="00A27DD4"/>
    <w:rsid w:val="00A40301"/>
    <w:rsid w:val="00A44B2F"/>
    <w:rsid w:val="00A46354"/>
    <w:rsid w:val="00A465D9"/>
    <w:rsid w:val="00A53C66"/>
    <w:rsid w:val="00A57295"/>
    <w:rsid w:val="00A64059"/>
    <w:rsid w:val="00A640E9"/>
    <w:rsid w:val="00A6783C"/>
    <w:rsid w:val="00A74446"/>
    <w:rsid w:val="00A77BFC"/>
    <w:rsid w:val="00A81A94"/>
    <w:rsid w:val="00A8260E"/>
    <w:rsid w:val="00A94E3D"/>
    <w:rsid w:val="00A957EA"/>
    <w:rsid w:val="00A97427"/>
    <w:rsid w:val="00AA73FF"/>
    <w:rsid w:val="00AB3209"/>
    <w:rsid w:val="00AB4918"/>
    <w:rsid w:val="00AB5E2F"/>
    <w:rsid w:val="00AC0238"/>
    <w:rsid w:val="00AC57C5"/>
    <w:rsid w:val="00AD087A"/>
    <w:rsid w:val="00AD0E20"/>
    <w:rsid w:val="00AD2322"/>
    <w:rsid w:val="00AD23BC"/>
    <w:rsid w:val="00AD7377"/>
    <w:rsid w:val="00AE0AE3"/>
    <w:rsid w:val="00AE0E0A"/>
    <w:rsid w:val="00AE1A01"/>
    <w:rsid w:val="00AE2096"/>
    <w:rsid w:val="00AE61C3"/>
    <w:rsid w:val="00AF0E65"/>
    <w:rsid w:val="00AF1461"/>
    <w:rsid w:val="00AF23B1"/>
    <w:rsid w:val="00AF42E1"/>
    <w:rsid w:val="00B033A0"/>
    <w:rsid w:val="00B04473"/>
    <w:rsid w:val="00B14C4C"/>
    <w:rsid w:val="00B20184"/>
    <w:rsid w:val="00B244DF"/>
    <w:rsid w:val="00B35375"/>
    <w:rsid w:val="00B41A9B"/>
    <w:rsid w:val="00B46723"/>
    <w:rsid w:val="00B53016"/>
    <w:rsid w:val="00B5340B"/>
    <w:rsid w:val="00B578AD"/>
    <w:rsid w:val="00B62FDD"/>
    <w:rsid w:val="00B6506D"/>
    <w:rsid w:val="00B65291"/>
    <w:rsid w:val="00B67F41"/>
    <w:rsid w:val="00B808AD"/>
    <w:rsid w:val="00B80B91"/>
    <w:rsid w:val="00B851C0"/>
    <w:rsid w:val="00BA55B0"/>
    <w:rsid w:val="00BB33BA"/>
    <w:rsid w:val="00BB5D41"/>
    <w:rsid w:val="00BB7F65"/>
    <w:rsid w:val="00BC3A51"/>
    <w:rsid w:val="00BD1306"/>
    <w:rsid w:val="00BD206B"/>
    <w:rsid w:val="00BD43CD"/>
    <w:rsid w:val="00BD43CF"/>
    <w:rsid w:val="00BD60E7"/>
    <w:rsid w:val="00BE183A"/>
    <w:rsid w:val="00BE1F19"/>
    <w:rsid w:val="00BE2E93"/>
    <w:rsid w:val="00BE315A"/>
    <w:rsid w:val="00BE7229"/>
    <w:rsid w:val="00BF1F29"/>
    <w:rsid w:val="00BF27B4"/>
    <w:rsid w:val="00BF4634"/>
    <w:rsid w:val="00C01E31"/>
    <w:rsid w:val="00C048D2"/>
    <w:rsid w:val="00C0670D"/>
    <w:rsid w:val="00C067A8"/>
    <w:rsid w:val="00C16AE7"/>
    <w:rsid w:val="00C21958"/>
    <w:rsid w:val="00C222D8"/>
    <w:rsid w:val="00C224DE"/>
    <w:rsid w:val="00C22E00"/>
    <w:rsid w:val="00C2594F"/>
    <w:rsid w:val="00C307CB"/>
    <w:rsid w:val="00C31080"/>
    <w:rsid w:val="00C34B7A"/>
    <w:rsid w:val="00C3512F"/>
    <w:rsid w:val="00C440E4"/>
    <w:rsid w:val="00C5651A"/>
    <w:rsid w:val="00C57067"/>
    <w:rsid w:val="00C61A09"/>
    <w:rsid w:val="00C65A9E"/>
    <w:rsid w:val="00C67A7D"/>
    <w:rsid w:val="00C67EA3"/>
    <w:rsid w:val="00C70302"/>
    <w:rsid w:val="00C837D0"/>
    <w:rsid w:val="00C855A1"/>
    <w:rsid w:val="00C86733"/>
    <w:rsid w:val="00C979FA"/>
    <w:rsid w:val="00CA2DF4"/>
    <w:rsid w:val="00CA71CF"/>
    <w:rsid w:val="00CB0C0B"/>
    <w:rsid w:val="00CB187B"/>
    <w:rsid w:val="00CB79B3"/>
    <w:rsid w:val="00CC255D"/>
    <w:rsid w:val="00CC4A7E"/>
    <w:rsid w:val="00CC7A17"/>
    <w:rsid w:val="00CD35B9"/>
    <w:rsid w:val="00CD3741"/>
    <w:rsid w:val="00CD501F"/>
    <w:rsid w:val="00CD56F9"/>
    <w:rsid w:val="00CD7AE6"/>
    <w:rsid w:val="00CE2728"/>
    <w:rsid w:val="00CE3FCF"/>
    <w:rsid w:val="00CF45A0"/>
    <w:rsid w:val="00CF45B1"/>
    <w:rsid w:val="00D035C9"/>
    <w:rsid w:val="00D03D41"/>
    <w:rsid w:val="00D07342"/>
    <w:rsid w:val="00D12340"/>
    <w:rsid w:val="00D2349E"/>
    <w:rsid w:val="00D24280"/>
    <w:rsid w:val="00D255F8"/>
    <w:rsid w:val="00D34FF9"/>
    <w:rsid w:val="00D35BC4"/>
    <w:rsid w:val="00D40A78"/>
    <w:rsid w:val="00D455BF"/>
    <w:rsid w:val="00D46BEA"/>
    <w:rsid w:val="00D53E24"/>
    <w:rsid w:val="00D54D4E"/>
    <w:rsid w:val="00D554CD"/>
    <w:rsid w:val="00D5799B"/>
    <w:rsid w:val="00D61424"/>
    <w:rsid w:val="00D62AB4"/>
    <w:rsid w:val="00D70EBF"/>
    <w:rsid w:val="00D87410"/>
    <w:rsid w:val="00D90725"/>
    <w:rsid w:val="00D933AB"/>
    <w:rsid w:val="00DA0D22"/>
    <w:rsid w:val="00DA6D9A"/>
    <w:rsid w:val="00DB05D7"/>
    <w:rsid w:val="00DB0AEF"/>
    <w:rsid w:val="00DB1561"/>
    <w:rsid w:val="00DB1C18"/>
    <w:rsid w:val="00DB53B3"/>
    <w:rsid w:val="00DB6016"/>
    <w:rsid w:val="00DC243F"/>
    <w:rsid w:val="00DD5143"/>
    <w:rsid w:val="00DD570D"/>
    <w:rsid w:val="00DE3293"/>
    <w:rsid w:val="00DE6E7E"/>
    <w:rsid w:val="00DE707A"/>
    <w:rsid w:val="00E00CBA"/>
    <w:rsid w:val="00E06E42"/>
    <w:rsid w:val="00E13829"/>
    <w:rsid w:val="00E150E1"/>
    <w:rsid w:val="00E237A9"/>
    <w:rsid w:val="00E32DA1"/>
    <w:rsid w:val="00E33786"/>
    <w:rsid w:val="00E33D6C"/>
    <w:rsid w:val="00E36860"/>
    <w:rsid w:val="00E37D4D"/>
    <w:rsid w:val="00E37EA7"/>
    <w:rsid w:val="00E43628"/>
    <w:rsid w:val="00E505A2"/>
    <w:rsid w:val="00E52AEF"/>
    <w:rsid w:val="00E53314"/>
    <w:rsid w:val="00E53B4A"/>
    <w:rsid w:val="00E54A52"/>
    <w:rsid w:val="00E619CB"/>
    <w:rsid w:val="00E63680"/>
    <w:rsid w:val="00E63FB0"/>
    <w:rsid w:val="00E65C98"/>
    <w:rsid w:val="00E67281"/>
    <w:rsid w:val="00E85D9F"/>
    <w:rsid w:val="00E97A1A"/>
    <w:rsid w:val="00EA70CD"/>
    <w:rsid w:val="00EA7E75"/>
    <w:rsid w:val="00EB1DA3"/>
    <w:rsid w:val="00EB36FC"/>
    <w:rsid w:val="00EC1AEF"/>
    <w:rsid w:val="00EC6A33"/>
    <w:rsid w:val="00EC6D5B"/>
    <w:rsid w:val="00ED01C4"/>
    <w:rsid w:val="00ED3401"/>
    <w:rsid w:val="00EE5F8F"/>
    <w:rsid w:val="00EE639D"/>
    <w:rsid w:val="00EF5402"/>
    <w:rsid w:val="00EF6F58"/>
    <w:rsid w:val="00F00D3A"/>
    <w:rsid w:val="00F02E5B"/>
    <w:rsid w:val="00F06214"/>
    <w:rsid w:val="00F22935"/>
    <w:rsid w:val="00F238F4"/>
    <w:rsid w:val="00F24BDF"/>
    <w:rsid w:val="00F3130C"/>
    <w:rsid w:val="00F31932"/>
    <w:rsid w:val="00F33B2F"/>
    <w:rsid w:val="00F340E0"/>
    <w:rsid w:val="00F35A57"/>
    <w:rsid w:val="00F35BCC"/>
    <w:rsid w:val="00F41301"/>
    <w:rsid w:val="00F57345"/>
    <w:rsid w:val="00F63DAB"/>
    <w:rsid w:val="00F64353"/>
    <w:rsid w:val="00F66D85"/>
    <w:rsid w:val="00F81892"/>
    <w:rsid w:val="00F82C6A"/>
    <w:rsid w:val="00F855F5"/>
    <w:rsid w:val="00F90741"/>
    <w:rsid w:val="00F96F2B"/>
    <w:rsid w:val="00FA07D6"/>
    <w:rsid w:val="00FA30EA"/>
    <w:rsid w:val="00FA75BF"/>
    <w:rsid w:val="00FB3B80"/>
    <w:rsid w:val="00FB6C23"/>
    <w:rsid w:val="00FD66FF"/>
    <w:rsid w:val="00FD7945"/>
    <w:rsid w:val="00FE0378"/>
    <w:rsid w:val="00FE497B"/>
    <w:rsid w:val="00FF0B25"/>
    <w:rsid w:val="00FF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AEE4"/>
  <w15:chartTrackingRefBased/>
  <w15:docId w15:val="{BA7C7B1B-FD07-4CFE-AF4E-2777846D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66D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6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3">
    <w:name w:val="Body Text Indent 3"/>
    <w:basedOn w:val="a"/>
    <w:link w:val="30"/>
    <w:uiPriority w:val="99"/>
    <w:semiHidden/>
    <w:unhideWhenUsed/>
    <w:rsid w:val="00F66D8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66D85"/>
    <w:rPr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F66D8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F66D85"/>
    <w:rPr>
      <w:rFonts w:eastAsiaTheme="minorEastAsia"/>
      <w:color w:val="5A5A5A" w:themeColor="text1" w:themeTint="A5"/>
      <w:spacing w:val="15"/>
    </w:rPr>
  </w:style>
  <w:style w:type="paragraph" w:styleId="a7">
    <w:name w:val="List Paragraph"/>
    <w:basedOn w:val="a"/>
    <w:uiPriority w:val="34"/>
    <w:qFormat/>
    <w:rsid w:val="00F66D8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F66D85"/>
    <w:rPr>
      <w:rFonts w:ascii="Times New Roman" w:hAnsi="Times New Roman" w:cs="Times New Roman"/>
      <w:sz w:val="24"/>
      <w:szCs w:val="24"/>
    </w:rPr>
  </w:style>
  <w:style w:type="character" w:styleId="a9">
    <w:name w:val="Emphasis"/>
    <w:uiPriority w:val="20"/>
    <w:qFormat/>
    <w:rsid w:val="00F66D85"/>
    <w:rPr>
      <w:i/>
      <w:iCs/>
    </w:rPr>
  </w:style>
  <w:style w:type="paragraph" w:styleId="aa">
    <w:name w:val="Body Text"/>
    <w:basedOn w:val="a"/>
    <w:link w:val="ab"/>
    <w:uiPriority w:val="99"/>
    <w:semiHidden/>
    <w:unhideWhenUsed/>
    <w:rsid w:val="00537D0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37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3752</Words>
  <Characters>21390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12</cp:revision>
  <dcterms:created xsi:type="dcterms:W3CDTF">2017-08-18T08:37:00Z</dcterms:created>
  <dcterms:modified xsi:type="dcterms:W3CDTF">2018-10-02T07:40:00Z</dcterms:modified>
</cp:coreProperties>
</file>